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D44" w:rsidRPr="008E61A2" w:rsidRDefault="00C34D44" w:rsidP="0001525A">
      <w:pPr>
        <w:pStyle w:val="Nagwek1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E61A2">
        <w:t xml:space="preserve">Załącznik nr </w:t>
      </w:r>
      <w:r w:rsidR="000B08E6">
        <w:t>8A</w:t>
      </w:r>
      <w:r w:rsidRPr="008E61A2">
        <w:t xml:space="preserve"> do SWZ</w:t>
      </w:r>
    </w:p>
    <w:p w:rsidR="00173229" w:rsidRPr="008E61A2" w:rsidRDefault="00173229" w:rsidP="00B17912">
      <w:pPr>
        <w:tabs>
          <w:tab w:val="left" w:pos="7814"/>
        </w:tabs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B17912" w:rsidRPr="008E61A2" w:rsidRDefault="00B17912" w:rsidP="00B17912">
      <w:pPr>
        <w:overflowPunct w:val="0"/>
        <w:autoSpaceDE w:val="0"/>
        <w:autoSpaceDN w:val="0"/>
        <w:adjustRightInd w:val="0"/>
        <w:spacing w:line="276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</w:p>
    <w:p w:rsidR="00C44506" w:rsidRPr="008E61A2" w:rsidRDefault="001E690C" w:rsidP="00B17912">
      <w:pPr>
        <w:overflowPunct w:val="0"/>
        <w:autoSpaceDE w:val="0"/>
        <w:autoSpaceDN w:val="0"/>
        <w:adjustRightInd w:val="0"/>
        <w:spacing w:line="276" w:lineRule="auto"/>
        <w:ind w:firstLine="708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UMOWA nr </w:t>
      </w:r>
      <w:r w:rsidR="00307BDD">
        <w:rPr>
          <w:rFonts w:ascii="Arial Narrow" w:hAnsi="Arial Narrow"/>
          <w:b/>
          <w:sz w:val="22"/>
          <w:szCs w:val="22"/>
        </w:rPr>
        <w:t>14</w:t>
      </w:r>
      <w:r w:rsidR="00F87B27" w:rsidRPr="008E61A2">
        <w:rPr>
          <w:rFonts w:ascii="Arial Narrow" w:hAnsi="Arial Narrow"/>
          <w:b/>
          <w:sz w:val="22"/>
          <w:szCs w:val="22"/>
        </w:rPr>
        <w:t>-</w:t>
      </w:r>
      <w:r w:rsidR="009C6AAB" w:rsidRPr="008E61A2">
        <w:rPr>
          <w:rFonts w:ascii="Arial Narrow" w:hAnsi="Arial Narrow"/>
          <w:b/>
          <w:sz w:val="22"/>
          <w:szCs w:val="22"/>
        </w:rPr>
        <w:t>…</w:t>
      </w:r>
      <w:r w:rsidR="00515CA8" w:rsidRPr="008E61A2">
        <w:rPr>
          <w:rFonts w:ascii="Arial Narrow" w:hAnsi="Arial Narrow"/>
          <w:b/>
          <w:sz w:val="22"/>
          <w:szCs w:val="22"/>
        </w:rPr>
        <w:t>/P</w:t>
      </w:r>
      <w:r w:rsidR="00EA11B9" w:rsidRPr="008E61A2">
        <w:rPr>
          <w:rFonts w:ascii="Arial Narrow" w:hAnsi="Arial Narrow"/>
          <w:b/>
          <w:sz w:val="22"/>
          <w:szCs w:val="22"/>
        </w:rPr>
        <w:t>/20</w:t>
      </w:r>
      <w:r w:rsidRPr="008E61A2">
        <w:rPr>
          <w:rFonts w:ascii="Arial Narrow" w:hAnsi="Arial Narrow"/>
          <w:b/>
          <w:sz w:val="22"/>
          <w:szCs w:val="22"/>
        </w:rPr>
        <w:t>2</w:t>
      </w:r>
      <w:r w:rsidR="00307BDD">
        <w:rPr>
          <w:rFonts w:ascii="Arial Narrow" w:hAnsi="Arial Narrow"/>
          <w:b/>
          <w:sz w:val="22"/>
          <w:szCs w:val="22"/>
        </w:rPr>
        <w:t>6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/TU   </w:t>
      </w:r>
      <w:r w:rsidR="00C34D44" w:rsidRPr="008E61A2">
        <w:rPr>
          <w:rFonts w:ascii="Arial Narrow" w:hAnsi="Arial Narrow"/>
          <w:b/>
          <w:sz w:val="22"/>
          <w:szCs w:val="22"/>
        </w:rPr>
        <w:tab/>
      </w:r>
      <w:r w:rsidR="00C34D44" w:rsidRPr="008E61A2">
        <w:rPr>
          <w:rFonts w:ascii="Arial Narrow" w:hAnsi="Arial Narrow"/>
          <w:b/>
          <w:sz w:val="22"/>
          <w:szCs w:val="22"/>
        </w:rPr>
        <w:tab/>
      </w: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2A70E3" w:rsidRPr="008E61A2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667D3" w:rsidRPr="008E61A2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 dniu .............202</w:t>
      </w:r>
      <w:r w:rsidR="00307BDD">
        <w:rPr>
          <w:rFonts w:ascii="Arial Narrow" w:hAnsi="Arial Narrow"/>
          <w:sz w:val="22"/>
          <w:szCs w:val="22"/>
        </w:rPr>
        <w:t>6</w:t>
      </w:r>
      <w:r w:rsidRPr="008E61A2">
        <w:rPr>
          <w:rFonts w:ascii="Arial Narrow" w:hAnsi="Arial Narrow"/>
          <w:sz w:val="22"/>
          <w:szCs w:val="22"/>
        </w:rPr>
        <w:t>r. w Bydgoszczy pomiędzy:</w:t>
      </w:r>
    </w:p>
    <w:p w:rsidR="00C667D3" w:rsidRPr="008E61A2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8E61A2">
        <w:rPr>
          <w:rFonts w:ascii="Arial Narrow" w:hAnsi="Arial Narrow"/>
          <w:sz w:val="22"/>
          <w:szCs w:val="22"/>
        </w:rPr>
        <w:t xml:space="preserve">, </w:t>
      </w:r>
    </w:p>
    <w:p w:rsidR="00EA6804" w:rsidRPr="008E61A2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8E61A2">
        <w:rPr>
          <w:rFonts w:ascii="Arial Narrow" w:hAnsi="Arial Narrow"/>
          <w:sz w:val="22"/>
          <w:szCs w:val="22"/>
        </w:rPr>
        <w:t xml:space="preserve">stowarzyszeń, </w:t>
      </w:r>
      <w:r w:rsidRPr="008E61A2">
        <w:rPr>
          <w:rFonts w:ascii="Arial Narrow" w:hAnsi="Arial Narrow"/>
          <w:sz w:val="22"/>
          <w:szCs w:val="22"/>
        </w:rPr>
        <w:t>innych organizacji społecznych</w:t>
      </w:r>
      <w:r w:rsidRPr="008E61A2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8E61A2">
        <w:rPr>
          <w:rFonts w:ascii="Arial Narrow" w:hAnsi="Arial Narrow"/>
          <w:sz w:val="22"/>
          <w:szCs w:val="22"/>
        </w:rPr>
        <w:t>Rejonowy w</w:t>
      </w:r>
      <w:r w:rsidRPr="008E61A2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8E61A2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reprezentowanym przez :</w:t>
      </w:r>
    </w:p>
    <w:p w:rsidR="00C667D3" w:rsidRPr="008E61A2" w:rsidRDefault="00197B4D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…………………………………………</w:t>
      </w:r>
      <w:r w:rsidR="00DC2B2C" w:rsidRPr="008E61A2">
        <w:rPr>
          <w:rFonts w:ascii="Arial Narrow" w:hAnsi="Arial Narrow"/>
          <w:b/>
          <w:sz w:val="22"/>
          <w:szCs w:val="22"/>
        </w:rPr>
        <w:t xml:space="preserve"> - </w:t>
      </w:r>
      <w:r w:rsidRPr="008E61A2">
        <w:rPr>
          <w:rFonts w:ascii="Arial Narrow" w:hAnsi="Arial Narrow"/>
          <w:b/>
          <w:sz w:val="22"/>
          <w:szCs w:val="22"/>
        </w:rPr>
        <w:t>……………………………</w:t>
      </w:r>
    </w:p>
    <w:p w:rsidR="00A36431" w:rsidRPr="008E61A2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zwanym dalej </w:t>
      </w:r>
      <w:r w:rsidRPr="008E61A2">
        <w:rPr>
          <w:rFonts w:ascii="Arial Narrow" w:hAnsi="Arial Narrow"/>
          <w:b/>
          <w:sz w:val="22"/>
          <w:szCs w:val="22"/>
        </w:rPr>
        <w:t>Zamawiającym,</w:t>
      </w:r>
    </w:p>
    <w:p w:rsidR="00AE182C" w:rsidRPr="008E61A2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a</w:t>
      </w:r>
    </w:p>
    <w:p w:rsidR="000E41BF" w:rsidRPr="008E61A2" w:rsidRDefault="000E41BF" w:rsidP="00DC2B2C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8E61A2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:rsidR="000E41BF" w:rsidRPr="008E61A2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wysokość kapitału zakładowego ..........</w:t>
      </w: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DC2B2C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ab/>
      </w:r>
      <w:r w:rsidR="00C44506" w:rsidRPr="008E61A2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8E61A2">
        <w:rPr>
          <w:rFonts w:ascii="Arial Narrow" w:hAnsi="Arial Narrow"/>
          <w:b/>
          <w:sz w:val="22"/>
          <w:szCs w:val="22"/>
        </w:rPr>
        <w:t>........................................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8E61A2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8E61A2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Pr="008E61A2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zwanym dalej </w:t>
      </w:r>
      <w:r w:rsidRPr="008E61A2">
        <w:rPr>
          <w:rFonts w:ascii="Arial Narrow" w:hAnsi="Arial Narrow"/>
          <w:b/>
          <w:sz w:val="22"/>
          <w:szCs w:val="22"/>
        </w:rPr>
        <w:t xml:space="preserve">Wykonawcą, </w:t>
      </w:r>
      <w:r w:rsidRPr="008E61A2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946A82" w:rsidRPr="008E61A2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1</w:t>
      </w:r>
    </w:p>
    <w:p w:rsidR="00794DBA" w:rsidRPr="008E61A2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D</w:t>
      </w:r>
      <w:r w:rsidR="0015685F" w:rsidRPr="008E61A2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8E61A2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8E61A2">
        <w:rPr>
          <w:rFonts w:ascii="Arial Narrow" w:hAnsi="Arial Narrow"/>
          <w:sz w:val="22"/>
          <w:szCs w:val="22"/>
        </w:rPr>
        <w:t>w tr</w:t>
      </w:r>
      <w:r w:rsidR="005A1CDC" w:rsidRPr="008E61A2">
        <w:rPr>
          <w:rFonts w:ascii="Arial Narrow" w:hAnsi="Arial Narrow"/>
          <w:sz w:val="22"/>
          <w:szCs w:val="22"/>
        </w:rPr>
        <w:t xml:space="preserve">ybie </w:t>
      </w:r>
      <w:r w:rsidR="00307BDD">
        <w:rPr>
          <w:rFonts w:ascii="Arial Narrow" w:hAnsi="Arial Narrow"/>
          <w:sz w:val="22"/>
          <w:szCs w:val="22"/>
        </w:rPr>
        <w:t>przetargu nieograniczonego</w:t>
      </w:r>
      <w:r w:rsidR="005A1CDC" w:rsidRPr="008E61A2">
        <w:rPr>
          <w:rFonts w:ascii="Arial Narrow" w:hAnsi="Arial Narrow"/>
          <w:sz w:val="22"/>
          <w:szCs w:val="22"/>
        </w:rPr>
        <w:t>,</w:t>
      </w:r>
      <w:r w:rsidR="00A45BE0" w:rsidRPr="008E61A2">
        <w:rPr>
          <w:rFonts w:ascii="Arial Narrow" w:hAnsi="Arial Narrow"/>
          <w:sz w:val="22"/>
          <w:szCs w:val="22"/>
        </w:rPr>
        <w:t xml:space="preserve"> o którym mowa w art. </w:t>
      </w:r>
      <w:r w:rsidR="00406DC8" w:rsidRPr="008E61A2">
        <w:rPr>
          <w:rFonts w:ascii="Arial Narrow" w:hAnsi="Arial Narrow"/>
          <w:sz w:val="22"/>
          <w:szCs w:val="22"/>
        </w:rPr>
        <w:t>132</w:t>
      </w:r>
      <w:r w:rsidR="00A36431" w:rsidRPr="008E61A2">
        <w:rPr>
          <w:rFonts w:ascii="Arial Narrow" w:hAnsi="Arial Narrow"/>
          <w:sz w:val="22"/>
          <w:szCs w:val="22"/>
        </w:rPr>
        <w:t xml:space="preserve"> ustawy </w:t>
      </w:r>
      <w:proofErr w:type="spellStart"/>
      <w:r w:rsidR="00A36431" w:rsidRPr="008E61A2">
        <w:rPr>
          <w:rFonts w:ascii="Arial Narrow" w:hAnsi="Arial Narrow"/>
          <w:sz w:val="22"/>
          <w:szCs w:val="22"/>
        </w:rPr>
        <w:t>Pzp</w:t>
      </w:r>
      <w:r w:rsidR="00C44506" w:rsidRPr="008E61A2">
        <w:rPr>
          <w:rFonts w:ascii="Arial Narrow" w:hAnsi="Arial Narrow"/>
          <w:b/>
          <w:bCs/>
          <w:sz w:val="22"/>
          <w:szCs w:val="22"/>
        </w:rPr>
        <w:t>ogłoszonego</w:t>
      </w:r>
      <w:proofErr w:type="spellEnd"/>
      <w:r w:rsidR="00C44506" w:rsidRPr="008E61A2">
        <w:rPr>
          <w:rFonts w:ascii="Arial Narrow" w:hAnsi="Arial Narrow"/>
          <w:b/>
          <w:bCs/>
          <w:sz w:val="22"/>
          <w:szCs w:val="22"/>
        </w:rPr>
        <w:t xml:space="preserve"> </w:t>
      </w:r>
      <w:proofErr w:type="spellStart"/>
      <w:r w:rsidR="00C44506" w:rsidRPr="008E61A2">
        <w:rPr>
          <w:rFonts w:ascii="Arial Narrow" w:hAnsi="Arial Narrow"/>
          <w:b/>
          <w:bCs/>
          <w:sz w:val="22"/>
          <w:szCs w:val="22"/>
        </w:rPr>
        <w:t>w</w:t>
      </w:r>
      <w:r w:rsidR="00406DC8" w:rsidRPr="008E61A2">
        <w:rPr>
          <w:rFonts w:ascii="Arial Narrow" w:hAnsi="Arial Narrow"/>
          <w:b/>
          <w:bCs/>
          <w:sz w:val="22"/>
          <w:szCs w:val="22"/>
        </w:rPr>
        <w:t>DUUE</w:t>
      </w:r>
      <w:proofErr w:type="spellEnd"/>
      <w:r w:rsidR="00406DC8" w:rsidRPr="008E61A2">
        <w:rPr>
          <w:rFonts w:ascii="Arial Narrow" w:hAnsi="Arial Narrow"/>
          <w:b/>
          <w:bCs/>
          <w:sz w:val="22"/>
          <w:szCs w:val="22"/>
        </w:rPr>
        <w:t xml:space="preserve"> </w:t>
      </w:r>
      <w:r w:rsidR="00197B4D" w:rsidRPr="008E61A2">
        <w:rPr>
          <w:rFonts w:ascii="Arial Narrow" w:hAnsi="Arial Narrow"/>
          <w:b/>
          <w:bCs/>
          <w:sz w:val="22"/>
          <w:szCs w:val="22"/>
        </w:rPr>
        <w:t>Nr ….</w:t>
      </w:r>
      <w:r w:rsidR="009C6AAB" w:rsidRPr="008E61A2">
        <w:rPr>
          <w:rFonts w:ascii="Arial Narrow" w:hAnsi="Arial Narrow"/>
          <w:b/>
          <w:bCs/>
          <w:sz w:val="22"/>
          <w:szCs w:val="22"/>
        </w:rPr>
        <w:t>…</w:t>
      </w:r>
      <w:r w:rsidR="0091668F" w:rsidRPr="008E61A2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8E61A2">
        <w:rPr>
          <w:rFonts w:ascii="Arial Narrow" w:hAnsi="Arial Narrow"/>
          <w:b/>
          <w:bCs/>
          <w:sz w:val="22"/>
          <w:szCs w:val="22"/>
        </w:rPr>
        <w:t>…</w:t>
      </w:r>
      <w:r w:rsidR="002A70E3" w:rsidRPr="008E61A2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8E61A2">
        <w:rPr>
          <w:rFonts w:ascii="Arial Narrow" w:hAnsi="Arial Narrow"/>
          <w:b/>
          <w:bCs/>
          <w:sz w:val="22"/>
          <w:szCs w:val="22"/>
        </w:rPr>
        <w:t>..</w:t>
      </w:r>
      <w:r w:rsidR="0015685F" w:rsidRPr="008E61A2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EB06CE" w:rsidRPr="008E61A2">
        <w:rPr>
          <w:rFonts w:ascii="Arial Narrow" w:hAnsi="Arial Narrow"/>
          <w:b/>
          <w:bCs/>
          <w:sz w:val="22"/>
          <w:szCs w:val="22"/>
        </w:rPr>
        <w:t>………………</w:t>
      </w:r>
      <w:r w:rsidR="002513B3" w:rsidRPr="008E61A2">
        <w:rPr>
          <w:rFonts w:ascii="Arial Narrow" w:hAnsi="Arial Narrow"/>
          <w:b/>
          <w:bCs/>
          <w:sz w:val="22"/>
          <w:szCs w:val="22"/>
        </w:rPr>
        <w:t xml:space="preserve"> r.</w:t>
      </w:r>
      <w:r w:rsidR="00C44506" w:rsidRPr="008E61A2">
        <w:rPr>
          <w:rFonts w:ascii="Arial Narrow" w:hAnsi="Arial Narrow"/>
          <w:sz w:val="22"/>
          <w:szCs w:val="22"/>
        </w:rPr>
        <w:t>oraz na stronach internetowych</w:t>
      </w:r>
      <w:r w:rsidR="0015685F" w:rsidRPr="008E61A2">
        <w:rPr>
          <w:rFonts w:ascii="Arial Narrow" w:hAnsi="Arial Narrow"/>
          <w:sz w:val="22"/>
          <w:szCs w:val="22"/>
        </w:rPr>
        <w:t>, na platformie e-propublico</w:t>
      </w:r>
      <w:r w:rsidR="00EA6804" w:rsidRPr="008E61A2">
        <w:rPr>
          <w:rFonts w:ascii="Arial Narrow" w:hAnsi="Arial Narrow"/>
          <w:sz w:val="22"/>
          <w:szCs w:val="22"/>
        </w:rPr>
        <w:t>.pl</w:t>
      </w:r>
      <w:r w:rsidR="00C44506" w:rsidRPr="008E61A2">
        <w:rPr>
          <w:rFonts w:ascii="Arial Narrow" w:hAnsi="Arial Narrow"/>
          <w:sz w:val="22"/>
          <w:szCs w:val="22"/>
        </w:rPr>
        <w:t xml:space="preserve">i w siedzibie Zamawiającego na </w:t>
      </w:r>
      <w:r w:rsidR="00C82683" w:rsidRPr="00EF28E3">
        <w:rPr>
          <w:rFonts w:ascii="Arial Narrow" w:hAnsi="Arial Narrow"/>
          <w:b/>
          <w:bCs/>
          <w:sz w:val="22"/>
          <w:szCs w:val="22"/>
        </w:rPr>
        <w:t xml:space="preserve">Dostawę sprzętu medycznego w ramach Projektu </w:t>
      </w:r>
      <w:r w:rsidR="00C82683" w:rsidRPr="00E049EE">
        <w:rPr>
          <w:rFonts w:ascii="Arial Narrow" w:hAnsi="Arial Narrow" w:cs="Arial"/>
          <w:b/>
          <w:bCs/>
          <w:color w:val="1B1B1B"/>
          <w:sz w:val="22"/>
          <w:szCs w:val="22"/>
          <w:shd w:val="clear" w:color="auto" w:fill="FFFFFF"/>
        </w:rPr>
        <w:t>KPOD.07.02-IP.10-0383/25/KPO/10/2025/566 o objęcie wsparciem ze środków planu rozwojowego Przedsięwzięcia „Podniesienie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kardiologicznej” realizowanego w ramach Krajowego Planu Odbudowy i Zwiększania Odporności: Komponent D „Efektywność, dostępność i jakość systemu ochrony zdrowia” Inwestycja D1.1.1 „Rozwój i modernizacja infrastruktury centrów opieki wysokospecjalistycznej i innych podmiotów leczniczych”</w:t>
      </w:r>
      <w:r w:rsidR="00C82683" w:rsidRPr="00EF28E3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616273">
        <w:rPr>
          <w:rFonts w:ascii="Arial Narrow" w:hAnsi="Arial Narrow"/>
          <w:b/>
          <w:bCs/>
          <w:sz w:val="22"/>
          <w:szCs w:val="22"/>
        </w:rPr>
        <w:t>sprawa</w:t>
      </w:r>
      <w:r w:rsidR="00C44506" w:rsidRPr="008E61A2">
        <w:rPr>
          <w:rFonts w:ascii="Arial Narrow" w:hAnsi="Arial Narrow"/>
          <w:b/>
          <w:bCs/>
          <w:sz w:val="22"/>
          <w:szCs w:val="22"/>
        </w:rPr>
        <w:t xml:space="preserve">nr </w:t>
      </w:r>
      <w:r w:rsidR="00307BDD">
        <w:rPr>
          <w:rFonts w:ascii="Arial Narrow" w:hAnsi="Arial Narrow"/>
          <w:b/>
          <w:bCs/>
          <w:sz w:val="22"/>
          <w:szCs w:val="22"/>
        </w:rPr>
        <w:t>14/2026</w:t>
      </w:r>
      <w:r w:rsidR="00DC2B2C" w:rsidRPr="008E61A2">
        <w:rPr>
          <w:rFonts w:ascii="Arial Narrow" w:hAnsi="Arial Narrow"/>
          <w:b/>
          <w:bCs/>
          <w:sz w:val="22"/>
          <w:szCs w:val="22"/>
        </w:rPr>
        <w:t xml:space="preserve">, </w:t>
      </w:r>
      <w:r w:rsidR="00C44506" w:rsidRPr="008E61A2">
        <w:rPr>
          <w:rFonts w:ascii="Arial Narrow" w:hAnsi="Arial Narrow"/>
          <w:sz w:val="22"/>
          <w:szCs w:val="22"/>
        </w:rPr>
        <w:t xml:space="preserve">dokonał wyboru 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8E61A2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8E61A2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Szczegółowy zakres wykonania przedmiotu umowy określa: Załącznik nr 1 (</w:t>
      </w:r>
      <w:r w:rsidR="00307BDD">
        <w:rPr>
          <w:rFonts w:ascii="Arial Narrow" w:hAnsi="Arial Narrow"/>
          <w:sz w:val="22"/>
          <w:szCs w:val="22"/>
        </w:rPr>
        <w:t>formularz cenowy</w:t>
      </w:r>
      <w:r w:rsidRPr="008E61A2">
        <w:rPr>
          <w:rFonts w:ascii="Arial Narrow" w:hAnsi="Arial Narrow"/>
          <w:sz w:val="22"/>
          <w:szCs w:val="22"/>
        </w:rPr>
        <w:t>) do umowy określon</w:t>
      </w:r>
      <w:r w:rsidR="00515CA8" w:rsidRPr="008E61A2">
        <w:rPr>
          <w:rFonts w:ascii="Arial Narrow" w:hAnsi="Arial Narrow"/>
          <w:sz w:val="22"/>
          <w:szCs w:val="22"/>
        </w:rPr>
        <w:t>a</w:t>
      </w:r>
      <w:r w:rsidRPr="008E61A2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8E61A2">
        <w:rPr>
          <w:rFonts w:ascii="Arial Narrow" w:hAnsi="Arial Narrow"/>
          <w:sz w:val="22"/>
          <w:szCs w:val="22"/>
        </w:rPr>
        <w:t>.</w:t>
      </w:r>
    </w:p>
    <w:p w:rsidR="00C44506" w:rsidRPr="008E61A2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8E61A2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Wartość brutto umowy :</w:t>
      </w:r>
      <w:r w:rsidR="001E690C" w:rsidRPr="008E61A2">
        <w:rPr>
          <w:rFonts w:ascii="Arial Narrow" w:hAnsi="Arial Narrow"/>
          <w:b/>
          <w:sz w:val="22"/>
          <w:szCs w:val="22"/>
        </w:rPr>
        <w:t>.............</w:t>
      </w:r>
      <w:r w:rsidR="008C4564" w:rsidRPr="008E61A2">
        <w:rPr>
          <w:rFonts w:ascii="Arial Narrow" w:hAnsi="Arial Narrow"/>
          <w:b/>
          <w:sz w:val="22"/>
          <w:szCs w:val="22"/>
        </w:rPr>
        <w:t>...</w:t>
      </w:r>
      <w:r w:rsidR="001E690C" w:rsidRPr="008E61A2">
        <w:rPr>
          <w:rFonts w:ascii="Arial Narrow" w:hAnsi="Arial Narrow"/>
          <w:b/>
          <w:sz w:val="22"/>
          <w:szCs w:val="22"/>
        </w:rPr>
        <w:t>...</w:t>
      </w:r>
      <w:r w:rsidR="006A45E0" w:rsidRPr="008E61A2">
        <w:rPr>
          <w:rFonts w:ascii="Arial Narrow" w:hAnsi="Arial Narrow"/>
          <w:b/>
          <w:sz w:val="22"/>
          <w:szCs w:val="22"/>
        </w:rPr>
        <w:t>PLN</w:t>
      </w:r>
      <w:r w:rsidR="00A45BE0" w:rsidRPr="008E61A2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8E61A2">
        <w:rPr>
          <w:rFonts w:ascii="Arial Narrow" w:hAnsi="Arial Narrow"/>
          <w:sz w:val="22"/>
          <w:szCs w:val="22"/>
        </w:rPr>
        <w:t>........</w:t>
      </w:r>
      <w:r w:rsidR="000D13C7" w:rsidRPr="008E61A2">
        <w:rPr>
          <w:rFonts w:ascii="Arial Narrow" w:hAnsi="Arial Narrow"/>
          <w:sz w:val="22"/>
          <w:szCs w:val="22"/>
        </w:rPr>
        <w:t>............................../ 100</w:t>
      </w:r>
      <w:r w:rsidR="0091668F" w:rsidRPr="008E61A2">
        <w:rPr>
          <w:rFonts w:ascii="Arial Narrow" w:hAnsi="Arial Narrow"/>
          <w:sz w:val="22"/>
          <w:szCs w:val="22"/>
        </w:rPr>
        <w:t>PLN</w:t>
      </w:r>
      <w:r w:rsidR="00F3203C" w:rsidRPr="008E61A2">
        <w:rPr>
          <w:rFonts w:ascii="Arial Narrow" w:hAnsi="Arial Narrow"/>
          <w:sz w:val="22"/>
          <w:szCs w:val="22"/>
        </w:rPr>
        <w:t xml:space="preserve"> – zadanie …..</w:t>
      </w: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2</w:t>
      </w:r>
    </w:p>
    <w:p w:rsidR="00C44506" w:rsidRPr="008E61A2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/>
          <w:sz w:val="22"/>
          <w:szCs w:val="22"/>
        </w:rPr>
        <w:t>zobowiązuje się dostarczyć</w:t>
      </w:r>
      <w:r w:rsidR="00616273">
        <w:rPr>
          <w:rFonts w:ascii="Arial Narrow" w:hAnsi="Arial Narrow"/>
          <w:sz w:val="22"/>
          <w:szCs w:val="22"/>
        </w:rPr>
        <w:t xml:space="preserve"> </w:t>
      </w:r>
      <w:r w:rsidR="006A31B9">
        <w:rPr>
          <w:rFonts w:ascii="Arial Narrow" w:hAnsi="Arial Narrow"/>
          <w:sz w:val="22"/>
          <w:szCs w:val="22"/>
        </w:rPr>
        <w:t>,</w:t>
      </w:r>
      <w:r w:rsidR="00406DC8" w:rsidRPr="008E61A2">
        <w:rPr>
          <w:rFonts w:ascii="Arial Narrow" w:hAnsi="Arial Narrow"/>
          <w:sz w:val="22"/>
          <w:szCs w:val="22"/>
        </w:rPr>
        <w:t xml:space="preserve">zainstalować sprzęt i </w:t>
      </w:r>
      <w:r w:rsidR="00406DC8" w:rsidRPr="00616273">
        <w:rPr>
          <w:rFonts w:ascii="Arial Narrow" w:hAnsi="Arial Narrow"/>
          <w:sz w:val="22"/>
          <w:szCs w:val="22"/>
        </w:rPr>
        <w:t>przeszkolić personel</w:t>
      </w:r>
      <w:r w:rsidR="006A31B9">
        <w:rPr>
          <w:rFonts w:ascii="Arial Narrow" w:hAnsi="Arial Narrow"/>
          <w:sz w:val="22"/>
          <w:szCs w:val="22"/>
        </w:rPr>
        <w:t xml:space="preserve"> </w:t>
      </w:r>
      <w:r w:rsidR="00406DC8" w:rsidRPr="008E61A2">
        <w:rPr>
          <w:rFonts w:ascii="Arial Narrow" w:hAnsi="Arial Narrow"/>
          <w:sz w:val="22"/>
          <w:szCs w:val="22"/>
        </w:rPr>
        <w:t>na własny koszt</w:t>
      </w:r>
      <w:r w:rsidRPr="008E61A2">
        <w:rPr>
          <w:rFonts w:ascii="Arial Narrow" w:hAnsi="Arial Narrow"/>
          <w:sz w:val="22"/>
          <w:szCs w:val="22"/>
        </w:rPr>
        <w:t>na teren</w:t>
      </w:r>
      <w:r w:rsidR="003515F1" w:rsidRPr="008E61A2">
        <w:rPr>
          <w:rFonts w:ascii="Arial Narrow" w:hAnsi="Arial Narrow"/>
          <w:sz w:val="22"/>
          <w:szCs w:val="22"/>
        </w:rPr>
        <w:t xml:space="preserve">ie </w:t>
      </w:r>
      <w:r w:rsidRPr="008E61A2">
        <w:rPr>
          <w:rFonts w:ascii="Arial Narrow" w:hAnsi="Arial Narrow"/>
          <w:sz w:val="22"/>
          <w:szCs w:val="22"/>
        </w:rPr>
        <w:t xml:space="preserve">siedziby </w:t>
      </w:r>
      <w:r w:rsidRPr="008E61A2">
        <w:rPr>
          <w:rFonts w:ascii="Arial Narrow" w:hAnsi="Arial Narrow"/>
          <w:b/>
          <w:sz w:val="22"/>
          <w:szCs w:val="22"/>
        </w:rPr>
        <w:t xml:space="preserve">Zamawiającego </w:t>
      </w:r>
      <w:r w:rsidRPr="008E61A2">
        <w:rPr>
          <w:rFonts w:ascii="Arial Narrow" w:hAnsi="Arial Narrow"/>
          <w:sz w:val="22"/>
          <w:szCs w:val="22"/>
        </w:rPr>
        <w:t>(ul.Powstańców Warszawy 5 w Bydgoszcz</w:t>
      </w:r>
      <w:r w:rsidR="00366C69" w:rsidRPr="008E61A2">
        <w:rPr>
          <w:rFonts w:ascii="Arial Narrow" w:hAnsi="Arial Narrow"/>
          <w:sz w:val="22"/>
          <w:szCs w:val="22"/>
        </w:rPr>
        <w:t>y</w:t>
      </w:r>
      <w:r w:rsidRPr="008E61A2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8E61A2">
        <w:rPr>
          <w:rFonts w:ascii="Arial Narrow" w:hAnsi="Arial Narrow"/>
          <w:sz w:val="22"/>
          <w:szCs w:val="22"/>
        </w:rPr>
        <w:t>do</w:t>
      </w:r>
      <w:r w:rsidR="00616273">
        <w:rPr>
          <w:rFonts w:ascii="Arial Narrow" w:hAnsi="Arial Narrow"/>
          <w:sz w:val="22"/>
          <w:szCs w:val="22"/>
        </w:rPr>
        <w:t xml:space="preserve"> dnia</w:t>
      </w:r>
      <w:r w:rsidR="00616273">
        <w:rPr>
          <w:rFonts w:ascii="Arial Narrow" w:hAnsi="Arial Narrow"/>
          <w:b/>
          <w:sz w:val="22"/>
          <w:szCs w:val="22"/>
        </w:rPr>
        <w:t xml:space="preserve"> 15.06.2026 r. </w:t>
      </w:r>
      <w:r w:rsidR="00794DBA" w:rsidRPr="008E61A2">
        <w:rPr>
          <w:rFonts w:ascii="Arial Narrow" w:hAnsi="Arial Narrow"/>
          <w:sz w:val="22"/>
          <w:szCs w:val="22"/>
        </w:rPr>
        <w:t>Dostawa</w:t>
      </w:r>
      <w:r w:rsidR="001D5A8B" w:rsidRPr="008E61A2">
        <w:rPr>
          <w:rFonts w:ascii="Arial Narrow" w:hAnsi="Arial Narrow"/>
          <w:sz w:val="22"/>
          <w:szCs w:val="22"/>
        </w:rPr>
        <w:t xml:space="preserve"> przedmiotu zamówienia </w:t>
      </w:r>
      <w:r w:rsidR="00794DBA" w:rsidRPr="008E61A2">
        <w:rPr>
          <w:rFonts w:ascii="Arial Narrow" w:hAnsi="Arial Narrow"/>
          <w:sz w:val="22"/>
          <w:szCs w:val="22"/>
        </w:rPr>
        <w:t>może odbywać się w dniach roboczych w godzinach od 7:00 do 14:00.</w:t>
      </w:r>
    </w:p>
    <w:p w:rsidR="0016373B" w:rsidRPr="008E61A2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8E61A2">
        <w:rPr>
          <w:rFonts w:ascii="Arial Narrow" w:hAnsi="Arial Narrow"/>
          <w:bCs/>
          <w:sz w:val="22"/>
          <w:szCs w:val="22"/>
        </w:rPr>
        <w:t>odbiorze</w:t>
      </w:r>
      <w:r w:rsidRPr="008E61A2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8E61A2">
        <w:rPr>
          <w:rFonts w:ascii="Arial Narrow" w:hAnsi="Arial Narrow"/>
          <w:bCs/>
          <w:sz w:val="22"/>
          <w:szCs w:val="22"/>
        </w:rPr>
        <w:t>uwag, co</w:t>
      </w:r>
      <w:r w:rsidRPr="008E61A2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8E61A2">
        <w:rPr>
          <w:rFonts w:ascii="Arial Narrow" w:hAnsi="Arial Narrow"/>
          <w:bCs/>
          <w:sz w:val="22"/>
          <w:szCs w:val="22"/>
        </w:rPr>
        <w:t xml:space="preserve">wykonania </w:t>
      </w:r>
      <w:r w:rsidRPr="008E61A2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8E61A2">
        <w:rPr>
          <w:rFonts w:ascii="Arial Narrow" w:hAnsi="Arial Narrow"/>
          <w:bCs/>
          <w:sz w:val="22"/>
          <w:szCs w:val="22"/>
        </w:rPr>
        <w:t>umowy</w:t>
      </w:r>
      <w:r w:rsidRPr="008E61A2">
        <w:rPr>
          <w:rFonts w:ascii="Arial Narrow" w:hAnsi="Arial Narrow"/>
          <w:bCs/>
          <w:sz w:val="22"/>
          <w:szCs w:val="22"/>
        </w:rPr>
        <w:t>, podpisanym przez obie strony.</w:t>
      </w:r>
      <w:r w:rsidR="0041533E" w:rsidRPr="008E61A2">
        <w:rPr>
          <w:rFonts w:ascii="Arial Narrow" w:hAnsi="Arial Narrow"/>
          <w:sz w:val="22"/>
          <w:szCs w:val="22"/>
        </w:rPr>
        <w:t>Osob</w:t>
      </w:r>
      <w:r w:rsidR="00EA07A8" w:rsidRPr="008E61A2">
        <w:rPr>
          <w:rFonts w:ascii="Arial Narrow" w:hAnsi="Arial Narrow"/>
          <w:sz w:val="22"/>
          <w:szCs w:val="22"/>
        </w:rPr>
        <w:t>ą</w:t>
      </w:r>
      <w:r w:rsidR="0041533E" w:rsidRPr="008E61A2">
        <w:rPr>
          <w:rFonts w:ascii="Arial Narrow" w:hAnsi="Arial Narrow"/>
          <w:sz w:val="22"/>
          <w:szCs w:val="22"/>
        </w:rPr>
        <w:t>upoważnion</w:t>
      </w:r>
      <w:r w:rsidR="00EA07A8" w:rsidRPr="008E61A2">
        <w:rPr>
          <w:rFonts w:ascii="Arial Narrow" w:hAnsi="Arial Narrow"/>
          <w:sz w:val="22"/>
          <w:szCs w:val="22"/>
        </w:rPr>
        <w:t>ą</w:t>
      </w:r>
      <w:r w:rsidR="0041533E" w:rsidRPr="008E61A2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8E61A2">
        <w:rPr>
          <w:rFonts w:ascii="Arial Narrow" w:hAnsi="Arial Narrow"/>
          <w:sz w:val="22"/>
          <w:szCs w:val="22"/>
        </w:rPr>
        <w:t xml:space="preserve">jest </w:t>
      </w:r>
      <w:r w:rsidR="00573C96" w:rsidRPr="00616273">
        <w:rPr>
          <w:rFonts w:ascii="Arial Narrow" w:hAnsi="Arial Narrow"/>
          <w:sz w:val="22"/>
          <w:szCs w:val="22"/>
        </w:rPr>
        <w:t>przedsta</w:t>
      </w:r>
      <w:r w:rsidR="00EA07A8" w:rsidRPr="00616273">
        <w:rPr>
          <w:rFonts w:ascii="Arial Narrow" w:hAnsi="Arial Narrow"/>
          <w:sz w:val="22"/>
          <w:szCs w:val="22"/>
        </w:rPr>
        <w:t>wiciel</w:t>
      </w:r>
      <w:r w:rsidR="006F0051" w:rsidRPr="00616273">
        <w:rPr>
          <w:rFonts w:ascii="Arial Narrow" w:hAnsi="Arial Narrow"/>
          <w:sz w:val="22"/>
          <w:szCs w:val="22"/>
        </w:rPr>
        <w:t xml:space="preserve"> Sekcji Planowania i Zaopatrzenia</w:t>
      </w:r>
      <w:r w:rsidR="00256C58" w:rsidRPr="008E61A2">
        <w:rPr>
          <w:rFonts w:ascii="Arial Narrow" w:hAnsi="Arial Narrow"/>
          <w:sz w:val="22"/>
          <w:szCs w:val="22"/>
        </w:rPr>
        <w:t xml:space="preserve"> (</w:t>
      </w:r>
      <w:r w:rsidR="00EA07A8" w:rsidRPr="008E61A2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0D28D7" w:rsidRPr="008E61A2">
        <w:rPr>
          <w:rFonts w:ascii="Arial Narrow" w:hAnsi="Arial Narrow"/>
          <w:sz w:val="22"/>
          <w:szCs w:val="22"/>
        </w:rPr>
        <w:t>…………………………</w:t>
      </w:r>
      <w:r w:rsidR="00EA07A8" w:rsidRPr="008E61A2">
        <w:rPr>
          <w:rFonts w:ascii="Arial Narrow" w:hAnsi="Arial Narrow"/>
          <w:sz w:val="22"/>
          <w:szCs w:val="22"/>
        </w:rPr>
        <w:t xml:space="preserve"> tel. </w:t>
      </w:r>
      <w:r w:rsidR="00CF42FA" w:rsidRPr="008E61A2">
        <w:rPr>
          <w:rFonts w:ascii="Arial Narrow" w:hAnsi="Arial Narrow"/>
          <w:sz w:val="22"/>
          <w:szCs w:val="22"/>
        </w:rPr>
        <w:t>………………………………</w:t>
      </w:r>
      <w:r w:rsidR="00C87BCF" w:rsidRPr="008E61A2">
        <w:rPr>
          <w:rFonts w:ascii="Arial Narrow" w:hAnsi="Arial Narrow"/>
          <w:sz w:val="22"/>
          <w:szCs w:val="22"/>
        </w:rPr>
        <w:t>lub inna upoważniona osoba.</w:t>
      </w:r>
    </w:p>
    <w:p w:rsidR="00DD36BB" w:rsidRPr="00616273" w:rsidRDefault="00DD36BB" w:rsidP="00DD36BB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b w:val="0"/>
          <w:bCs w:val="0"/>
          <w:i w:val="0"/>
          <w:sz w:val="22"/>
          <w:szCs w:val="22"/>
        </w:rPr>
      </w:pPr>
      <w:r w:rsidRPr="00616273">
        <w:rPr>
          <w:rFonts w:ascii="Arial Narrow" w:hAnsi="Arial Narrow"/>
          <w:b w:val="0"/>
          <w:bCs w:val="0"/>
          <w:i w:val="0"/>
          <w:sz w:val="22"/>
          <w:szCs w:val="22"/>
        </w:rPr>
        <w:t>Wykonawca jest zobowiązany do wystawienia faktur zgodnie z obowiązującymi go przepisami i powiadomienia Zamawiającego o zmianach w tym zakresie, w szczególności o rozpoczęciu wystawiania faktur w Krajowym Systemie e-Faktur (</w:t>
      </w:r>
      <w:proofErr w:type="spellStart"/>
      <w:r w:rsidRPr="00616273">
        <w:rPr>
          <w:rFonts w:ascii="Arial Narrow" w:hAnsi="Arial Narrow"/>
          <w:b w:val="0"/>
          <w:bCs w:val="0"/>
          <w:i w:val="0"/>
          <w:sz w:val="22"/>
          <w:szCs w:val="22"/>
        </w:rPr>
        <w:t>KSeF</w:t>
      </w:r>
      <w:proofErr w:type="spellEnd"/>
      <w:r w:rsidRPr="00616273">
        <w:rPr>
          <w:rFonts w:ascii="Arial Narrow" w:hAnsi="Arial Narrow"/>
          <w:b w:val="0"/>
          <w:bCs w:val="0"/>
          <w:i w:val="0"/>
          <w:sz w:val="22"/>
          <w:szCs w:val="22"/>
        </w:rPr>
        <w:t>).</w:t>
      </w:r>
    </w:p>
    <w:p w:rsidR="00DD36BB" w:rsidRPr="008E61A2" w:rsidRDefault="00DD36BB" w:rsidP="002B487C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Na fakturze musi się znajdować wykaz dostarczonych urządzeń (nazewnictwo zgodne z nazwą zadania), ich ilość, wartość netto i wartość brutto.</w:t>
      </w:r>
    </w:p>
    <w:p w:rsidR="00555EEB" w:rsidRPr="008E61A2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1D5A8B" w:rsidRPr="008E61A2">
        <w:rPr>
          <w:rFonts w:ascii="Arial Narrow" w:hAnsi="Arial Narrow"/>
          <w:sz w:val="22"/>
          <w:szCs w:val="22"/>
        </w:rPr>
        <w:t>(</w:t>
      </w:r>
      <w:r w:rsidR="001D5A8B" w:rsidRPr="008E61A2">
        <w:rPr>
          <w:rFonts w:ascii="Arial Narrow" w:hAnsi="Arial Narrow"/>
          <w:i/>
          <w:sz w:val="22"/>
          <w:szCs w:val="22"/>
        </w:rPr>
        <w:t>o ile dotyczy</w:t>
      </w:r>
      <w:r w:rsidR="001D5A8B" w:rsidRPr="008E61A2">
        <w:rPr>
          <w:rFonts w:ascii="Arial Narrow" w:hAnsi="Arial Narrow"/>
          <w:sz w:val="22"/>
          <w:szCs w:val="22"/>
        </w:rPr>
        <w:t xml:space="preserve">) </w:t>
      </w:r>
      <w:r w:rsidR="00EA07A8" w:rsidRPr="008E61A2">
        <w:rPr>
          <w:rFonts w:ascii="Arial Narrow" w:hAnsi="Arial Narrow"/>
          <w:sz w:val="22"/>
          <w:szCs w:val="22"/>
        </w:rPr>
        <w:t>Przedstawiciel Zamawiającego</w:t>
      </w:r>
      <w:r w:rsidR="0007707E" w:rsidRPr="008E61A2">
        <w:rPr>
          <w:rFonts w:ascii="Arial Narrow" w:hAnsi="Arial Narrow"/>
          <w:sz w:val="22"/>
          <w:szCs w:val="22"/>
        </w:rPr>
        <w:t>wstrzymuje się</w:t>
      </w:r>
      <w:r w:rsidR="001D5A8B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>z podpisaniem protokołu odbioru do czasu usunięcia stwierdzonych braków, wad lub nieprawidłowości</w:t>
      </w:r>
      <w:r w:rsidR="00AA3115" w:rsidRPr="008E61A2">
        <w:rPr>
          <w:rFonts w:ascii="Arial Narrow" w:hAnsi="Arial Narrow"/>
          <w:sz w:val="22"/>
          <w:szCs w:val="22"/>
        </w:rPr>
        <w:t xml:space="preserve">, </w:t>
      </w:r>
      <w:r w:rsidR="001D5A8B" w:rsidRPr="008E61A2">
        <w:rPr>
          <w:rFonts w:ascii="Arial Narrow" w:hAnsi="Arial Narrow"/>
          <w:sz w:val="22"/>
          <w:szCs w:val="22"/>
        </w:rPr>
        <w:br/>
      </w:r>
      <w:r w:rsidR="00AA3115" w:rsidRPr="008E61A2">
        <w:rPr>
          <w:rFonts w:ascii="Arial Narrow" w:hAnsi="Arial Narrow"/>
          <w:sz w:val="22"/>
          <w:szCs w:val="22"/>
        </w:rPr>
        <w:t>z zastrzeżeniem ust. 4</w:t>
      </w:r>
      <w:r w:rsidR="002662DA" w:rsidRPr="008E61A2">
        <w:rPr>
          <w:rFonts w:ascii="Arial Narrow" w:hAnsi="Arial Narrow"/>
          <w:sz w:val="22"/>
          <w:szCs w:val="22"/>
        </w:rPr>
        <w:t>.</w:t>
      </w:r>
    </w:p>
    <w:p w:rsidR="00753D10" w:rsidRPr="008E61A2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 przypadku</w:t>
      </w:r>
      <w:r w:rsidR="0023286E" w:rsidRPr="008E61A2">
        <w:rPr>
          <w:rFonts w:ascii="Arial Narrow" w:hAnsi="Arial Narrow"/>
          <w:sz w:val="22"/>
          <w:szCs w:val="22"/>
        </w:rPr>
        <w:t>,</w:t>
      </w:r>
      <w:r w:rsidRPr="008E61A2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 w:rsidRPr="008E61A2">
        <w:rPr>
          <w:rFonts w:ascii="Arial Narrow" w:hAnsi="Arial Narrow"/>
          <w:sz w:val="22"/>
          <w:szCs w:val="22"/>
        </w:rPr>
        <w:t xml:space="preserve">zanie sprzętu do eksploatacji </w:t>
      </w:r>
      <w:r w:rsidR="00EA07A8" w:rsidRPr="008E61A2">
        <w:rPr>
          <w:rFonts w:ascii="Arial Narrow" w:hAnsi="Arial Narrow"/>
          <w:sz w:val="22"/>
          <w:szCs w:val="22"/>
        </w:rPr>
        <w:t>Przedstawiciel Zamawiającego</w:t>
      </w:r>
      <w:r w:rsidR="0023286E" w:rsidRPr="008E61A2">
        <w:rPr>
          <w:rFonts w:ascii="Arial Narrow" w:hAnsi="Arial Narrow"/>
          <w:sz w:val="22"/>
          <w:szCs w:val="22"/>
        </w:rPr>
        <w:t xml:space="preserve"> stwierdzi wadę </w:t>
      </w:r>
      <w:r w:rsidR="001D5A8B" w:rsidRPr="008E61A2">
        <w:rPr>
          <w:rFonts w:ascii="Arial Narrow" w:hAnsi="Arial Narrow"/>
          <w:sz w:val="22"/>
          <w:szCs w:val="22"/>
        </w:rPr>
        <w:t>przedmiotu zamówienia</w:t>
      </w:r>
      <w:r w:rsidR="0023286E" w:rsidRPr="008E61A2">
        <w:rPr>
          <w:rFonts w:ascii="Arial Narrow" w:hAnsi="Arial Narrow"/>
          <w:sz w:val="22"/>
          <w:szCs w:val="22"/>
        </w:rPr>
        <w:t xml:space="preserve"> (</w:t>
      </w:r>
      <w:r w:rsidRPr="008E61A2">
        <w:rPr>
          <w:rFonts w:ascii="Arial Narrow" w:hAnsi="Arial Narrow"/>
          <w:sz w:val="22"/>
          <w:szCs w:val="22"/>
        </w:rPr>
        <w:t xml:space="preserve">usterki, wady, braki) Wykonawca zobowiązuje się w tym samym dniu usunąć </w:t>
      </w:r>
      <w:r w:rsidR="001D5A8B" w:rsidRPr="008E61A2">
        <w:rPr>
          <w:rFonts w:ascii="Arial Narrow" w:hAnsi="Arial Narrow"/>
          <w:sz w:val="22"/>
          <w:szCs w:val="22"/>
        </w:rPr>
        <w:t>przedmiot zamówienia</w:t>
      </w:r>
      <w:r w:rsidRPr="008E61A2">
        <w:rPr>
          <w:rFonts w:ascii="Arial Narrow" w:hAnsi="Arial Narrow"/>
          <w:sz w:val="22"/>
          <w:szCs w:val="22"/>
        </w:rPr>
        <w:t xml:space="preserve"> z terenu Zamawiającego na własny koszt i ryzyko. Za zgodą </w:t>
      </w:r>
      <w:r w:rsidR="00EA07A8" w:rsidRPr="008E61A2">
        <w:rPr>
          <w:rFonts w:ascii="Arial Narrow" w:hAnsi="Arial Narrow"/>
          <w:sz w:val="22"/>
          <w:szCs w:val="22"/>
        </w:rPr>
        <w:t>Przedstawiciela Zamawiającego</w:t>
      </w:r>
      <w:r w:rsidRPr="008E61A2">
        <w:rPr>
          <w:rFonts w:ascii="Arial Narrow" w:hAnsi="Arial Narrow"/>
          <w:sz w:val="22"/>
          <w:szCs w:val="22"/>
        </w:rPr>
        <w:t xml:space="preserve"> Wykonawca może pozostawić </w:t>
      </w:r>
      <w:r w:rsidR="001D5A8B" w:rsidRPr="008E61A2">
        <w:rPr>
          <w:rFonts w:ascii="Arial Narrow" w:hAnsi="Arial Narrow"/>
          <w:sz w:val="22"/>
          <w:szCs w:val="22"/>
        </w:rPr>
        <w:t xml:space="preserve">przedmiot zamówienia </w:t>
      </w:r>
      <w:r w:rsidRPr="008E61A2">
        <w:rPr>
          <w:rFonts w:ascii="Arial Narrow" w:hAnsi="Arial Narrow"/>
          <w:sz w:val="22"/>
          <w:szCs w:val="22"/>
        </w:rPr>
        <w:t>na terenie Zamawiającego na własny koszt i ryzyko do czasu uzupełnienia stwierdzonych braków ilościowych. W takiej sytuacji przyjmuje się, że Wykonawca nie wykonał umowy.</w:t>
      </w:r>
      <w:r w:rsidR="00366C69" w:rsidRPr="008E61A2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 w:rsidRPr="008E61A2">
        <w:rPr>
          <w:rFonts w:ascii="Arial Narrow" w:hAnsi="Arial Narrow"/>
          <w:sz w:val="22"/>
          <w:szCs w:val="22"/>
        </w:rPr>
        <w:t>Przedstawiciel Zamawiającego</w:t>
      </w:r>
      <w:r w:rsidR="00366C69" w:rsidRPr="008E61A2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8E61A2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0F27E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Wykonawca jest odpowiedzialny z tytułu uszkodzenia lub utraty </w:t>
      </w:r>
      <w:r w:rsidR="001D5A8B" w:rsidRPr="008E61A2">
        <w:rPr>
          <w:rFonts w:ascii="Arial Narrow" w:hAnsi="Arial Narrow"/>
          <w:sz w:val="22"/>
          <w:szCs w:val="22"/>
        </w:rPr>
        <w:t>przedmiotu zamówienia</w:t>
      </w:r>
      <w:r w:rsidRPr="008E61A2">
        <w:rPr>
          <w:rFonts w:ascii="Arial Narrow" w:hAnsi="Arial Narrow"/>
          <w:sz w:val="22"/>
          <w:szCs w:val="22"/>
        </w:rPr>
        <w:t xml:space="preserve"> aż do chwili protokolarnego odbioru sprzętu przez </w:t>
      </w:r>
      <w:r w:rsidR="00EA07A8" w:rsidRPr="008E61A2">
        <w:rPr>
          <w:rFonts w:ascii="Arial Narrow" w:hAnsi="Arial Narrow"/>
          <w:sz w:val="22"/>
          <w:szCs w:val="22"/>
        </w:rPr>
        <w:t>Przedstawiciela Zamawiającego</w:t>
      </w:r>
      <w:r w:rsidRPr="008E61A2">
        <w:rPr>
          <w:rFonts w:ascii="Arial Narrow" w:hAnsi="Arial Narrow"/>
          <w:sz w:val="22"/>
          <w:szCs w:val="22"/>
        </w:rPr>
        <w:t xml:space="preserve">. </w:t>
      </w:r>
    </w:p>
    <w:p w:rsidR="00B050AB" w:rsidRPr="00616273" w:rsidRDefault="004C559B" w:rsidP="00071B77">
      <w:pPr>
        <w:pStyle w:val="Akapitzlist"/>
        <w:numPr>
          <w:ilvl w:val="0"/>
          <w:numId w:val="9"/>
        </w:numPr>
        <w:spacing w:line="276" w:lineRule="auto"/>
        <w:ind w:left="426"/>
        <w:rPr>
          <w:rFonts w:ascii="Arial Narrow" w:hAnsi="Arial Narrow"/>
          <w:sz w:val="22"/>
          <w:szCs w:val="22"/>
        </w:rPr>
      </w:pPr>
      <w:r w:rsidRPr="00616273">
        <w:rPr>
          <w:rFonts w:ascii="Arial Narrow" w:hAnsi="Arial Narrow"/>
          <w:sz w:val="22"/>
          <w:szCs w:val="22"/>
        </w:rPr>
        <w:t xml:space="preserve">Wykonawca zobowiązuje się, w trakcie realizacji umowy, do przestrzegania zasad ogólnych polityk Unii Europejskiej. Po zakończeniu realizacji przedmiotu umowy Wykonawca zobowiązany jest do sporządzenia i przedłożenia Zamawiającemu Raportu Zgodności po Realizacji Zamówienia, sporządzonego zgodnie z zasadą „nie czyń poważnych szkód” (DNSH), stanowiącego Załącznik nr </w:t>
      </w:r>
      <w:r w:rsidR="00616273">
        <w:rPr>
          <w:rFonts w:ascii="Arial Narrow" w:hAnsi="Arial Narrow"/>
          <w:sz w:val="22"/>
          <w:szCs w:val="22"/>
        </w:rPr>
        <w:t>1</w:t>
      </w:r>
      <w:r w:rsidR="0024476D" w:rsidRPr="00616273">
        <w:rPr>
          <w:rFonts w:ascii="Arial Narrow" w:hAnsi="Arial Narrow"/>
          <w:sz w:val="22"/>
          <w:szCs w:val="22"/>
        </w:rPr>
        <w:t>2 do umowy</w:t>
      </w:r>
      <w:r w:rsidR="0032595F" w:rsidRPr="00616273">
        <w:rPr>
          <w:rFonts w:ascii="Arial Narrow" w:hAnsi="Arial Narrow"/>
          <w:sz w:val="22"/>
          <w:szCs w:val="22"/>
        </w:rPr>
        <w:t xml:space="preserve"> w dniu</w:t>
      </w:r>
      <w:r w:rsidRPr="00616273">
        <w:rPr>
          <w:rFonts w:ascii="Arial Narrow" w:hAnsi="Arial Narrow"/>
          <w:sz w:val="22"/>
          <w:szCs w:val="22"/>
        </w:rPr>
        <w:t xml:space="preserve"> protokolarnego przekazania sprzętu</w:t>
      </w:r>
      <w:r w:rsidR="00DD36BB" w:rsidRPr="00616273">
        <w:rPr>
          <w:rFonts w:ascii="Arial Narrow" w:hAnsi="Arial Narrow"/>
          <w:sz w:val="22"/>
          <w:szCs w:val="22"/>
        </w:rPr>
        <w:t>.</w:t>
      </w:r>
    </w:p>
    <w:p w:rsidR="002A70E3" w:rsidRPr="008E61A2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3</w:t>
      </w:r>
    </w:p>
    <w:p w:rsidR="00C44506" w:rsidRPr="008E61A2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8E61A2">
        <w:rPr>
          <w:rFonts w:ascii="Arial Narrow" w:hAnsi="Arial Narrow"/>
          <w:sz w:val="22"/>
          <w:szCs w:val="22"/>
        </w:rPr>
        <w:t>y</w:t>
      </w:r>
      <w:r w:rsidRPr="008E61A2">
        <w:rPr>
          <w:rFonts w:ascii="Arial Narrow" w:hAnsi="Arial Narrow"/>
          <w:sz w:val="22"/>
          <w:szCs w:val="22"/>
        </w:rPr>
        <w:t xml:space="preserve"> objęt</w:t>
      </w:r>
      <w:r w:rsidR="00496987" w:rsidRPr="008E61A2">
        <w:rPr>
          <w:rFonts w:ascii="Arial Narrow" w:hAnsi="Arial Narrow"/>
          <w:sz w:val="22"/>
          <w:szCs w:val="22"/>
        </w:rPr>
        <w:t>ej niniejszą umową</w:t>
      </w:r>
      <w:r w:rsidR="00A45BE0" w:rsidRPr="008E61A2">
        <w:rPr>
          <w:rFonts w:ascii="Arial Narrow" w:hAnsi="Arial Narrow"/>
          <w:sz w:val="22"/>
          <w:szCs w:val="22"/>
        </w:rPr>
        <w:t>, chyba, że niewykona</w:t>
      </w:r>
      <w:r w:rsidR="0091668F" w:rsidRPr="008E61A2">
        <w:rPr>
          <w:rFonts w:ascii="Arial Narrow" w:hAnsi="Arial Narrow"/>
          <w:sz w:val="22"/>
          <w:szCs w:val="22"/>
        </w:rPr>
        <w:t>n</w:t>
      </w:r>
      <w:r w:rsidR="00A45BE0" w:rsidRPr="008E61A2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8E61A2">
        <w:rPr>
          <w:rFonts w:ascii="Arial Narrow" w:hAnsi="Arial Narrow"/>
          <w:sz w:val="22"/>
          <w:szCs w:val="22"/>
        </w:rPr>
        <w:t>w skutek okoliczności</w:t>
      </w:r>
      <w:r w:rsidR="00A45BE0" w:rsidRPr="008E61A2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8E61A2">
        <w:rPr>
          <w:rFonts w:ascii="Arial Narrow" w:hAnsi="Arial Narrow"/>
          <w:sz w:val="22"/>
          <w:szCs w:val="22"/>
        </w:rPr>
        <w:t xml:space="preserve">.  </w:t>
      </w:r>
    </w:p>
    <w:p w:rsidR="00C44506" w:rsidRPr="008E61A2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8E61A2">
        <w:rPr>
          <w:rFonts w:ascii="Arial Narrow" w:hAnsi="Arial Narrow"/>
          <w:sz w:val="22"/>
          <w:szCs w:val="22"/>
        </w:rPr>
        <w:t>zamówienia</w:t>
      </w:r>
      <w:r w:rsidRPr="008E61A2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8E61A2">
        <w:rPr>
          <w:rFonts w:ascii="Arial Narrow" w:hAnsi="Arial Narrow"/>
          <w:sz w:val="22"/>
          <w:szCs w:val="22"/>
        </w:rPr>
        <w:t>e i bezpieczne warunki przewozu</w:t>
      </w:r>
      <w:r w:rsidR="00903F22" w:rsidRPr="008E61A2">
        <w:rPr>
          <w:rFonts w:ascii="Arial Narrow" w:hAnsi="Arial Narrow"/>
          <w:sz w:val="22"/>
          <w:szCs w:val="22"/>
        </w:rPr>
        <w:t>.</w:t>
      </w:r>
    </w:p>
    <w:p w:rsidR="001020C2" w:rsidRPr="008E61A2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8E61A2">
        <w:rPr>
          <w:rFonts w:ascii="Arial Narrow" w:hAnsi="Arial Narrow"/>
          <w:sz w:val="22"/>
          <w:szCs w:val="22"/>
        </w:rPr>
        <w:t>lub</w:t>
      </w:r>
      <w:r w:rsidRPr="008E61A2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8E61A2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lastRenderedPageBreak/>
        <w:t xml:space="preserve">Wykonawca udziela </w:t>
      </w:r>
      <w:r w:rsidR="00D306DA" w:rsidRPr="008E61A2">
        <w:rPr>
          <w:rFonts w:ascii="Arial Narrow" w:hAnsi="Arial Narrow"/>
          <w:b/>
          <w:sz w:val="22"/>
          <w:szCs w:val="22"/>
        </w:rPr>
        <w:t>……</w:t>
      </w:r>
      <w:r w:rsidRPr="008E61A2">
        <w:rPr>
          <w:rFonts w:ascii="Arial Narrow" w:hAnsi="Arial Narrow"/>
          <w:b/>
          <w:sz w:val="22"/>
          <w:szCs w:val="22"/>
        </w:rPr>
        <w:t>..- miesięcznej gwarancji</w:t>
      </w:r>
      <w:r w:rsidRPr="008E61A2">
        <w:rPr>
          <w:rFonts w:ascii="Arial Narrow" w:hAnsi="Arial Narrow"/>
          <w:sz w:val="22"/>
          <w:szCs w:val="22"/>
        </w:rPr>
        <w:t xml:space="preserve"> na dostarczon</w:t>
      </w:r>
      <w:r w:rsidR="003F22FD" w:rsidRPr="008E61A2">
        <w:rPr>
          <w:rFonts w:ascii="Arial Narrow" w:hAnsi="Arial Narrow"/>
          <w:sz w:val="22"/>
          <w:szCs w:val="22"/>
        </w:rPr>
        <w:t>y sprzęt będąc</w:t>
      </w:r>
      <w:r w:rsidR="0016331F" w:rsidRPr="008E61A2">
        <w:rPr>
          <w:rFonts w:ascii="Arial Narrow" w:hAnsi="Arial Narrow"/>
          <w:sz w:val="22"/>
          <w:szCs w:val="22"/>
        </w:rPr>
        <w:t>y</w:t>
      </w:r>
      <w:r w:rsidR="003F22FD" w:rsidRPr="008E61A2">
        <w:rPr>
          <w:rFonts w:ascii="Arial Narrow" w:hAnsi="Arial Narrow"/>
          <w:sz w:val="22"/>
          <w:szCs w:val="22"/>
        </w:rPr>
        <w:t xml:space="preserve"> przedmiotem niniejszej umowy</w:t>
      </w:r>
      <w:r w:rsidRPr="008E61A2">
        <w:rPr>
          <w:rFonts w:ascii="Arial Narrow" w:hAnsi="Arial Narrow"/>
          <w:sz w:val="22"/>
          <w:szCs w:val="22"/>
        </w:rPr>
        <w:t xml:space="preserve">. </w:t>
      </w:r>
      <w:r w:rsidR="003F22FD" w:rsidRPr="008E61A2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8E61A2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8E61A2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B17912" w:rsidRPr="008E61A2" w:rsidRDefault="00B17912">
      <w:pPr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4</w:t>
      </w:r>
    </w:p>
    <w:p w:rsidR="00C44506" w:rsidRPr="008E61A2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okresie trwania umowy </w:t>
      </w: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8E61A2">
        <w:rPr>
          <w:rFonts w:ascii="Arial Narrow" w:hAnsi="Arial Narrow"/>
          <w:b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 xml:space="preserve"> w terminie </w:t>
      </w:r>
      <w:r w:rsidR="002A70E3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8E61A2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zmianie nazwy lub siedziby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8E61A2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         pism skierowanych przez </w:t>
      </w:r>
      <w:r w:rsidRPr="008E61A2">
        <w:rPr>
          <w:rFonts w:ascii="Arial Narrow" w:hAnsi="Arial Narrow"/>
          <w:b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 xml:space="preserve"> do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8E61A2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2)</w:t>
      </w:r>
      <w:r w:rsidRPr="008E61A2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>,</w:t>
      </w:r>
    </w:p>
    <w:p w:rsidR="00DA0E23" w:rsidRPr="008E61A2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3</w:t>
      </w:r>
      <w:r w:rsidR="00C44506" w:rsidRPr="008E61A2">
        <w:rPr>
          <w:rFonts w:ascii="Arial Narrow" w:hAnsi="Arial Narrow"/>
          <w:sz w:val="22"/>
          <w:szCs w:val="22"/>
        </w:rPr>
        <w:t>)</w:t>
      </w:r>
      <w:r w:rsidR="00C44506" w:rsidRPr="008E61A2">
        <w:rPr>
          <w:rFonts w:ascii="Arial Narrow" w:hAnsi="Arial Narrow"/>
          <w:sz w:val="22"/>
          <w:szCs w:val="22"/>
        </w:rPr>
        <w:tab/>
        <w:t>ogłoszeniu likwidacji</w:t>
      </w:r>
      <w:r w:rsidR="000C645F" w:rsidRPr="008E61A2">
        <w:rPr>
          <w:rFonts w:ascii="Arial Narrow" w:hAnsi="Arial Narrow"/>
          <w:sz w:val="22"/>
          <w:szCs w:val="22"/>
        </w:rPr>
        <w:t xml:space="preserve"> lub upadłości</w:t>
      </w:r>
      <w:r w:rsidR="00C44506" w:rsidRPr="008E61A2">
        <w:rPr>
          <w:rFonts w:ascii="Arial Narrow" w:hAnsi="Arial Narrow"/>
          <w:b/>
          <w:sz w:val="22"/>
          <w:szCs w:val="22"/>
        </w:rPr>
        <w:t>Wykonawcy</w:t>
      </w:r>
      <w:r w:rsidR="00C44506" w:rsidRPr="008E61A2">
        <w:rPr>
          <w:rFonts w:ascii="Arial Narrow" w:hAnsi="Arial Narrow"/>
          <w:sz w:val="22"/>
          <w:szCs w:val="22"/>
        </w:rPr>
        <w:t xml:space="preserve">, </w:t>
      </w:r>
    </w:p>
    <w:p w:rsidR="00C44506" w:rsidRPr="008E61A2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4)      </w:t>
      </w:r>
      <w:r w:rsidR="00C44506" w:rsidRPr="008E61A2">
        <w:rPr>
          <w:rFonts w:ascii="Arial Narrow" w:hAnsi="Arial Narrow"/>
          <w:sz w:val="22"/>
          <w:szCs w:val="22"/>
        </w:rPr>
        <w:t xml:space="preserve">zawieszeniu </w:t>
      </w:r>
      <w:r w:rsidR="001F756E" w:rsidRPr="008E61A2">
        <w:rPr>
          <w:rFonts w:ascii="Arial Narrow" w:hAnsi="Arial Narrow"/>
          <w:sz w:val="22"/>
          <w:szCs w:val="22"/>
        </w:rPr>
        <w:t>albo zakończeniu</w:t>
      </w:r>
      <w:r w:rsidR="00C44506" w:rsidRPr="008E61A2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8E61A2">
        <w:rPr>
          <w:rFonts w:ascii="Arial Narrow" w:hAnsi="Arial Narrow"/>
          <w:b/>
          <w:sz w:val="22"/>
          <w:szCs w:val="22"/>
        </w:rPr>
        <w:t>Wykonawcę</w:t>
      </w:r>
      <w:r w:rsidR="001F756E" w:rsidRPr="008E61A2">
        <w:rPr>
          <w:rFonts w:ascii="Arial Narrow" w:hAnsi="Arial Narrow"/>
          <w:sz w:val="22"/>
          <w:szCs w:val="22"/>
        </w:rPr>
        <w:t>,</w:t>
      </w:r>
    </w:p>
    <w:p w:rsidR="001F756E" w:rsidRPr="008E61A2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5)      zmianie formy prawnej </w:t>
      </w:r>
      <w:r w:rsidRPr="008E61A2">
        <w:rPr>
          <w:rFonts w:ascii="Arial Narrow" w:hAnsi="Arial Narrow"/>
          <w:b/>
          <w:sz w:val="22"/>
          <w:szCs w:val="22"/>
        </w:rPr>
        <w:t>Wykonawcy.</w:t>
      </w:r>
    </w:p>
    <w:p w:rsidR="00AA3115" w:rsidRPr="008E61A2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5</w:t>
      </w:r>
    </w:p>
    <w:p w:rsidR="00C44506" w:rsidRPr="00616273" w:rsidRDefault="00C44506" w:rsidP="000D28D7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616273">
        <w:rPr>
          <w:rFonts w:ascii="Arial Narrow" w:hAnsi="Arial Narrow"/>
          <w:sz w:val="22"/>
          <w:szCs w:val="22"/>
        </w:rPr>
        <w:t xml:space="preserve">Nadzór ze strony </w:t>
      </w:r>
      <w:r w:rsidRPr="00616273">
        <w:rPr>
          <w:rFonts w:ascii="Arial Narrow" w:hAnsi="Arial Narrow"/>
          <w:b/>
          <w:sz w:val="22"/>
          <w:szCs w:val="22"/>
        </w:rPr>
        <w:t>Zamawiającego</w:t>
      </w:r>
      <w:r w:rsidRPr="00616273">
        <w:rPr>
          <w:rFonts w:ascii="Arial Narrow" w:hAnsi="Arial Narrow"/>
          <w:sz w:val="22"/>
          <w:szCs w:val="22"/>
        </w:rPr>
        <w:t xml:space="preserve"> nad realizacją przedmiotu umowy będzie pełnić:</w:t>
      </w:r>
      <w:r w:rsidR="006F0051" w:rsidRPr="00616273">
        <w:rPr>
          <w:rFonts w:ascii="Arial Narrow" w:hAnsi="Arial Narrow"/>
          <w:b/>
          <w:bCs/>
          <w:sz w:val="22"/>
          <w:szCs w:val="22"/>
        </w:rPr>
        <w:t xml:space="preserve">Kierownik Sekcji Planowania </w:t>
      </w:r>
      <w:r w:rsidR="006F0051" w:rsidRPr="00616273">
        <w:rPr>
          <w:rFonts w:ascii="Arial Narrow" w:hAnsi="Arial Narrow"/>
          <w:b/>
          <w:bCs/>
          <w:sz w:val="22"/>
          <w:szCs w:val="22"/>
        </w:rPr>
        <w:br/>
        <w:t xml:space="preserve">i Zaopatrzenia st. chor szt. </w:t>
      </w:r>
      <w:r w:rsidR="006F0051" w:rsidRPr="00616273">
        <w:rPr>
          <w:rFonts w:ascii="Arial Narrow" w:hAnsi="Arial Narrow"/>
          <w:b/>
          <w:sz w:val="22"/>
          <w:szCs w:val="22"/>
        </w:rPr>
        <w:t>Krzysztof Flieger</w:t>
      </w:r>
      <w:r w:rsidR="006F0051" w:rsidRPr="00616273">
        <w:rPr>
          <w:rFonts w:ascii="Arial Narrow" w:hAnsi="Arial Narrow"/>
          <w:sz w:val="22"/>
          <w:szCs w:val="22"/>
        </w:rPr>
        <w:t xml:space="preserve">, </w:t>
      </w:r>
      <w:r w:rsidR="006F0051" w:rsidRPr="00616273">
        <w:rPr>
          <w:rFonts w:ascii="Arial Narrow" w:hAnsi="Arial Narrow"/>
          <w:b/>
          <w:bCs/>
          <w:sz w:val="22"/>
          <w:szCs w:val="22"/>
          <w:lang w:val="en-US"/>
        </w:rPr>
        <w:t>tel. 261 416 209; adres e-mail</w:t>
      </w:r>
      <w:r w:rsidR="006F0051" w:rsidRPr="00616273">
        <w:rPr>
          <w:rFonts w:ascii="Arial Narrow" w:hAnsi="Arial Narrow"/>
          <w:b/>
          <w:bCs/>
          <w:sz w:val="20"/>
          <w:lang w:val="en-US"/>
        </w:rPr>
        <w:t xml:space="preserve">: </w:t>
      </w:r>
      <w:hyperlink r:id="rId8" w:history="1">
        <w:r w:rsidR="006F0051" w:rsidRPr="00616273">
          <w:rPr>
            <w:rStyle w:val="Hipercze"/>
            <w:rFonts w:ascii="Arial Narrow" w:hAnsi="Arial Narrow"/>
            <w:sz w:val="20"/>
            <w:szCs w:val="20"/>
          </w:rPr>
          <w:t>sekzaopatrzenia@10wsk.mil.pl</w:t>
        </w:r>
      </w:hyperlink>
      <w:r w:rsidR="000D13C7" w:rsidRPr="00616273">
        <w:rPr>
          <w:rFonts w:ascii="Arial Narrow" w:hAnsi="Arial Narrow"/>
          <w:sz w:val="22"/>
          <w:szCs w:val="22"/>
        </w:rPr>
        <w:t>lub osoba go zastępująca</w:t>
      </w:r>
      <w:r w:rsidR="000D28D7" w:rsidRPr="00616273">
        <w:rPr>
          <w:rFonts w:ascii="Arial Narrow" w:hAnsi="Arial Narrow"/>
          <w:sz w:val="22"/>
          <w:szCs w:val="22"/>
        </w:rPr>
        <w:t>.</w:t>
      </w:r>
    </w:p>
    <w:p w:rsidR="000C7023" w:rsidRPr="0061627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616273"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6F0051" w:rsidRPr="00616273">
        <w:rPr>
          <w:rFonts w:ascii="Arial Narrow" w:hAnsi="Arial Narrow"/>
          <w:sz w:val="22"/>
          <w:szCs w:val="22"/>
        </w:rPr>
        <w:t xml:space="preserve">Krzysztof Flieger 261 417 387 lub 261 417 388, e-mail: </w:t>
      </w:r>
      <w:hyperlink r:id="rId9" w:history="1">
        <w:r w:rsidR="006F0051" w:rsidRPr="00616273">
          <w:rPr>
            <w:rStyle w:val="Hipercze"/>
            <w:rFonts w:ascii="Arial Narrow" w:hAnsi="Arial Narrow"/>
            <w:sz w:val="22"/>
            <w:szCs w:val="22"/>
          </w:rPr>
          <w:t>sekzaopatrzenia@10wsk.mil.pl</w:t>
        </w:r>
      </w:hyperlink>
    </w:p>
    <w:p w:rsidR="00C44506" w:rsidRPr="008E61A2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 będzie pełnić p.</w:t>
      </w:r>
      <w:r w:rsidR="00A23D9E" w:rsidRPr="008E61A2">
        <w:rPr>
          <w:rFonts w:ascii="Arial Narrow" w:hAnsi="Arial Narrow" w:cs="Helvetica"/>
          <w:b/>
          <w:sz w:val="22"/>
          <w:szCs w:val="22"/>
        </w:rPr>
        <w:t>....</w:t>
      </w:r>
      <w:r w:rsidR="00256C58" w:rsidRPr="008E61A2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8E61A2">
        <w:rPr>
          <w:rFonts w:ascii="Arial Narrow" w:hAnsi="Arial Narrow" w:cs="Helvetica"/>
          <w:b/>
          <w:sz w:val="22"/>
          <w:szCs w:val="22"/>
        </w:rPr>
        <w:t>.......</w:t>
      </w:r>
      <w:r w:rsidR="00A23D9E" w:rsidRPr="008E61A2">
        <w:rPr>
          <w:rFonts w:ascii="Arial Narrow" w:hAnsi="Arial Narrow"/>
          <w:sz w:val="22"/>
          <w:szCs w:val="22"/>
        </w:rPr>
        <w:t xml:space="preserve">tel. </w:t>
      </w:r>
      <w:r w:rsidR="00A23D9E" w:rsidRPr="008E61A2">
        <w:rPr>
          <w:rFonts w:ascii="Arial Narrow" w:hAnsi="Arial Narrow" w:cs="Helvetica"/>
          <w:sz w:val="22"/>
          <w:szCs w:val="22"/>
        </w:rPr>
        <w:t>.....................</w:t>
      </w:r>
      <w:r w:rsidR="005B1066" w:rsidRPr="008E61A2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8E61A2">
        <w:rPr>
          <w:rFonts w:ascii="Arial Narrow" w:hAnsi="Arial Narrow"/>
          <w:sz w:val="22"/>
          <w:szCs w:val="22"/>
        </w:rPr>
        <w:t>e- mail</w:t>
      </w:r>
      <w:r w:rsidR="005B1066" w:rsidRPr="008E61A2">
        <w:rPr>
          <w:rFonts w:ascii="Arial Narrow" w:hAnsi="Arial Narrow"/>
          <w:sz w:val="22"/>
          <w:szCs w:val="22"/>
        </w:rPr>
        <w:t xml:space="preserve">:  </w:t>
      </w:r>
      <w:r w:rsidR="00A23D9E" w:rsidRPr="008E61A2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 w:rsidRPr="008E61A2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8E61A2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 w:cs="Helvetica"/>
          <w:sz w:val="22"/>
          <w:szCs w:val="22"/>
        </w:rPr>
        <w:t>Reklamacj</w:t>
      </w:r>
      <w:r w:rsidR="004D450A" w:rsidRPr="008E61A2">
        <w:rPr>
          <w:rFonts w:ascii="Arial Narrow" w:hAnsi="Arial Narrow" w:cs="Helvetica"/>
          <w:sz w:val="22"/>
          <w:szCs w:val="22"/>
        </w:rPr>
        <w:t>e</w:t>
      </w:r>
      <w:r w:rsidRPr="008E61A2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8E61A2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EB06CE" w:rsidRPr="008E61A2" w:rsidRDefault="00EB06CE" w:rsidP="00EB06CE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Zmiany osób wskazanych w ust. </w:t>
      </w:r>
      <w:r w:rsidR="00603E84" w:rsidRPr="008E61A2">
        <w:rPr>
          <w:rFonts w:ascii="Arial Narrow" w:hAnsi="Arial Narrow"/>
          <w:sz w:val="22"/>
          <w:szCs w:val="22"/>
        </w:rPr>
        <w:t xml:space="preserve">1-3 niniejszego </w:t>
      </w:r>
      <w:r w:rsidR="006710FE" w:rsidRPr="008E61A2">
        <w:rPr>
          <w:rFonts w:ascii="Arial Narrow" w:hAnsi="Arial Narrow"/>
          <w:sz w:val="22"/>
          <w:szCs w:val="22"/>
        </w:rPr>
        <w:t>paragrafu</w:t>
      </w:r>
      <w:r w:rsidRPr="008E61A2">
        <w:rPr>
          <w:rFonts w:ascii="Arial Narrow" w:hAnsi="Arial Narrow"/>
          <w:sz w:val="22"/>
          <w:szCs w:val="22"/>
        </w:rPr>
        <w:t xml:space="preserve"> nie wymagają aneksu do umowy pod warunkiem pisemnego poinformowania  drugiej strony o zaistnieniu zmiany. </w:t>
      </w:r>
    </w:p>
    <w:p w:rsidR="006710FE" w:rsidRPr="008E61A2" w:rsidRDefault="006710FE" w:rsidP="006710FE">
      <w:pPr>
        <w:pStyle w:val="Akapitzlist"/>
        <w:tabs>
          <w:tab w:val="left" w:pos="36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6</w:t>
      </w:r>
    </w:p>
    <w:p w:rsidR="00C44506" w:rsidRPr="008E61A2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8E61A2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 w:rsidRPr="008E61A2">
        <w:rPr>
          <w:rFonts w:ascii="Arial Narrow" w:hAnsi="Arial Narrow"/>
          <w:bCs/>
          <w:sz w:val="22"/>
          <w:szCs w:val="22"/>
        </w:rPr>
        <w:t>podmiotutworzącego</w:t>
      </w:r>
      <w:r w:rsidR="001769AE" w:rsidRPr="008E61A2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8E61A2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8E61A2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8E61A2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7</w:t>
      </w:r>
    </w:p>
    <w:p w:rsidR="00EE3C82" w:rsidRPr="008E61A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Za przedmiot zamówienia Zamawiający zapłaci kwotę w wysokości brutto..................................(słownie: ..............................................)w tym podatek VAT w wysokości ......%, tj. .......... zł </w:t>
      </w:r>
      <w:r w:rsidRPr="008E61A2">
        <w:rPr>
          <w:rFonts w:ascii="Arial Narrow" w:hAnsi="Arial Narrow"/>
          <w:sz w:val="22"/>
          <w:szCs w:val="22"/>
        </w:rPr>
        <w:br/>
        <w:t>(słownie ..............……………...)</w:t>
      </w:r>
      <w:r w:rsidR="002A6647" w:rsidRPr="008E61A2">
        <w:rPr>
          <w:rFonts w:ascii="Arial Narrow" w:hAnsi="Arial Narrow"/>
          <w:sz w:val="22"/>
          <w:szCs w:val="22"/>
        </w:rPr>
        <w:t>,</w:t>
      </w:r>
      <w:r w:rsidRPr="008E61A2">
        <w:rPr>
          <w:rFonts w:ascii="Arial Narrow" w:hAnsi="Arial Narrow"/>
          <w:sz w:val="22"/>
          <w:szCs w:val="22"/>
        </w:rPr>
        <w:t xml:space="preserve"> netto...........…….......(słownie: ......................………………………..... ).</w:t>
      </w:r>
    </w:p>
    <w:p w:rsidR="00C44506" w:rsidRPr="008E61A2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8E61A2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Termin płatności wynosi </w:t>
      </w:r>
      <w:r w:rsidRPr="008E61A2">
        <w:rPr>
          <w:rFonts w:ascii="Arial Narrow" w:hAnsi="Arial Narrow"/>
          <w:b/>
          <w:bCs/>
          <w:sz w:val="22"/>
          <w:szCs w:val="22"/>
        </w:rPr>
        <w:t>30</w:t>
      </w:r>
      <w:r w:rsidRPr="008E61A2">
        <w:rPr>
          <w:rFonts w:ascii="Arial Narrow" w:hAnsi="Arial Narrow"/>
          <w:sz w:val="22"/>
          <w:szCs w:val="22"/>
        </w:rPr>
        <w:t xml:space="preserve"> dni od dnia</w:t>
      </w:r>
      <w:r w:rsidR="00F54073" w:rsidRPr="008E61A2">
        <w:rPr>
          <w:rFonts w:ascii="Arial Narrow" w:hAnsi="Arial Narrow"/>
          <w:sz w:val="22"/>
          <w:szCs w:val="22"/>
        </w:rPr>
        <w:t xml:space="preserve"> doręczenia Zamawiającemu </w:t>
      </w:r>
      <w:r w:rsidRPr="008E61A2">
        <w:rPr>
          <w:rFonts w:ascii="Arial Narrow" w:hAnsi="Arial Narrow"/>
          <w:sz w:val="22"/>
          <w:szCs w:val="22"/>
        </w:rPr>
        <w:t>prawidłowo wystawi</w:t>
      </w:r>
      <w:r w:rsidR="00F54073" w:rsidRPr="008E61A2">
        <w:rPr>
          <w:rFonts w:ascii="Arial Narrow" w:hAnsi="Arial Narrow"/>
          <w:sz w:val="22"/>
          <w:szCs w:val="22"/>
        </w:rPr>
        <w:t>onej</w:t>
      </w:r>
      <w:r w:rsidRPr="008E61A2">
        <w:rPr>
          <w:rFonts w:ascii="Arial Narrow" w:hAnsi="Arial Narrow"/>
          <w:sz w:val="22"/>
          <w:szCs w:val="22"/>
        </w:rPr>
        <w:t xml:space="preserve"> przez </w:t>
      </w:r>
      <w:r w:rsidRPr="008E61A2">
        <w:rPr>
          <w:rFonts w:ascii="Arial Narrow" w:hAnsi="Arial Narrow"/>
          <w:b/>
          <w:sz w:val="22"/>
          <w:szCs w:val="22"/>
        </w:rPr>
        <w:t xml:space="preserve">Wykonawcę </w:t>
      </w:r>
      <w:r w:rsidRPr="008E61A2">
        <w:rPr>
          <w:rFonts w:ascii="Arial Narrow" w:hAnsi="Arial Narrow"/>
          <w:sz w:val="22"/>
          <w:szCs w:val="22"/>
        </w:rPr>
        <w:t>faktury</w:t>
      </w:r>
      <w:r w:rsidRPr="008E61A2">
        <w:rPr>
          <w:rFonts w:ascii="Arial Narrow" w:hAnsi="Arial Narrow"/>
          <w:b/>
          <w:sz w:val="22"/>
          <w:szCs w:val="22"/>
        </w:rPr>
        <w:t>,</w:t>
      </w:r>
      <w:r w:rsidRPr="008E61A2">
        <w:rPr>
          <w:rFonts w:ascii="Arial Narrow" w:hAnsi="Arial Narrow"/>
          <w:sz w:val="22"/>
          <w:szCs w:val="22"/>
        </w:rPr>
        <w:t xml:space="preserve"> na konto bankowe </w:t>
      </w:r>
      <w:r w:rsidRPr="008E61A2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8E61A2">
        <w:rPr>
          <w:rFonts w:ascii="Arial Narrow" w:hAnsi="Arial Narrow"/>
          <w:sz w:val="22"/>
          <w:szCs w:val="22"/>
        </w:rPr>
        <w:t>wskazane na fakturze,</w:t>
      </w:r>
      <w:r w:rsidRPr="008E61A2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8E61A2">
        <w:rPr>
          <w:rFonts w:ascii="Arial Narrow" w:hAnsi="Arial Narrow"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Podstawą wystawienia faktury będzie protokół odbior</w:t>
      </w:r>
      <w:r w:rsidR="00151D64" w:rsidRPr="008E61A2">
        <w:rPr>
          <w:rFonts w:ascii="Arial Narrow" w:hAnsi="Arial Narrow"/>
          <w:sz w:val="22"/>
          <w:szCs w:val="22"/>
        </w:rPr>
        <w:t>u,</w:t>
      </w:r>
      <w:r w:rsidR="00C16A0A" w:rsidRPr="008E61A2">
        <w:rPr>
          <w:rFonts w:ascii="Arial Narrow" w:hAnsi="Arial Narrow"/>
          <w:sz w:val="22"/>
          <w:szCs w:val="22"/>
        </w:rPr>
        <w:t>o który</w:t>
      </w:r>
      <w:r w:rsidR="00BB70EE" w:rsidRPr="008E61A2">
        <w:rPr>
          <w:rFonts w:ascii="Arial Narrow" w:hAnsi="Arial Narrow"/>
          <w:sz w:val="22"/>
          <w:szCs w:val="22"/>
        </w:rPr>
        <w:t>m</w:t>
      </w:r>
      <w:r w:rsidR="00C16A0A" w:rsidRPr="008E61A2">
        <w:rPr>
          <w:rFonts w:ascii="Arial Narrow" w:hAnsi="Arial Narrow"/>
          <w:sz w:val="22"/>
          <w:szCs w:val="22"/>
        </w:rPr>
        <w:t>mowa w § 2.</w:t>
      </w:r>
    </w:p>
    <w:p w:rsidR="00C44506" w:rsidRPr="008E61A2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8E61A2">
        <w:rPr>
          <w:rFonts w:ascii="Arial Narrow" w:hAnsi="Arial Narrow"/>
          <w:sz w:val="22"/>
          <w:szCs w:val="22"/>
        </w:rPr>
        <w:t>obciążenia</w:t>
      </w:r>
      <w:r w:rsidRPr="008E61A2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8E61A2">
        <w:rPr>
          <w:rFonts w:ascii="Arial Narrow" w:hAnsi="Arial Narrow"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>.</w:t>
      </w:r>
    </w:p>
    <w:p w:rsidR="00FD704B" w:rsidRPr="008E61A2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8</w:t>
      </w:r>
    </w:p>
    <w:p w:rsidR="0073189A" w:rsidRPr="008E61A2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 xml:space="preserve"> zapłaci </w:t>
      </w:r>
      <w:r w:rsidRPr="008E61A2">
        <w:rPr>
          <w:rFonts w:ascii="Arial Narrow" w:hAnsi="Arial Narrow"/>
          <w:b/>
          <w:sz w:val="22"/>
          <w:szCs w:val="22"/>
        </w:rPr>
        <w:t>Zamawiającemu</w:t>
      </w:r>
      <w:r w:rsidR="00D6017B" w:rsidRPr="008E61A2">
        <w:rPr>
          <w:rFonts w:ascii="Arial Narrow" w:hAnsi="Arial Narrow"/>
          <w:sz w:val="22"/>
          <w:szCs w:val="22"/>
        </w:rPr>
        <w:t xml:space="preserve"> kar</w:t>
      </w:r>
      <w:r w:rsidR="000436F1" w:rsidRPr="008E61A2">
        <w:rPr>
          <w:rFonts w:ascii="Arial Narrow" w:hAnsi="Arial Narrow"/>
          <w:sz w:val="22"/>
          <w:szCs w:val="22"/>
        </w:rPr>
        <w:t>ę</w:t>
      </w:r>
      <w:r w:rsidRPr="008E61A2">
        <w:rPr>
          <w:rFonts w:ascii="Arial Narrow" w:hAnsi="Arial Narrow"/>
          <w:sz w:val="22"/>
          <w:szCs w:val="22"/>
        </w:rPr>
        <w:t xml:space="preserve"> umown</w:t>
      </w:r>
      <w:r w:rsidR="00D6017B" w:rsidRPr="008E61A2">
        <w:rPr>
          <w:rFonts w:ascii="Arial Narrow" w:hAnsi="Arial Narrow"/>
          <w:sz w:val="22"/>
          <w:szCs w:val="22"/>
        </w:rPr>
        <w:t xml:space="preserve">ą </w:t>
      </w:r>
      <w:r w:rsidRPr="008E61A2">
        <w:rPr>
          <w:rFonts w:ascii="Arial Narrow" w:hAnsi="Arial Narrow"/>
          <w:sz w:val="22"/>
          <w:szCs w:val="22"/>
        </w:rPr>
        <w:t xml:space="preserve">w </w:t>
      </w:r>
      <w:r w:rsidR="0004104B" w:rsidRPr="008E61A2">
        <w:rPr>
          <w:rFonts w:ascii="Arial Narrow" w:hAnsi="Arial Narrow"/>
          <w:sz w:val="22"/>
          <w:szCs w:val="22"/>
        </w:rPr>
        <w:t>następujących przypadkach</w:t>
      </w:r>
      <w:r w:rsidR="00F815CE" w:rsidRPr="008E61A2">
        <w:rPr>
          <w:rFonts w:ascii="Arial Narrow" w:hAnsi="Arial Narrow"/>
          <w:sz w:val="22"/>
          <w:szCs w:val="22"/>
        </w:rPr>
        <w:t>:</w:t>
      </w:r>
    </w:p>
    <w:p w:rsidR="00EB06CE" w:rsidRPr="008E61A2" w:rsidRDefault="00137C0F" w:rsidP="00EB06CE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lastRenderedPageBreak/>
        <w:t>10% wartości umowy brutto, o której mowa w §1 ust. 4</w:t>
      </w:r>
      <w:r w:rsidR="00EB06CE" w:rsidRPr="008E61A2">
        <w:rPr>
          <w:rFonts w:ascii="Arial Narrow" w:hAnsi="Arial Narrow"/>
          <w:sz w:val="22"/>
          <w:szCs w:val="22"/>
        </w:rPr>
        <w:t>za odstąpieni</w:t>
      </w:r>
      <w:r w:rsidR="00603E84" w:rsidRPr="008E61A2">
        <w:rPr>
          <w:rFonts w:ascii="Arial Narrow" w:hAnsi="Arial Narrow"/>
          <w:sz w:val="22"/>
          <w:szCs w:val="22"/>
        </w:rPr>
        <w:t>e</w:t>
      </w:r>
      <w:r w:rsidR="00EB06CE" w:rsidRPr="008E61A2">
        <w:rPr>
          <w:rFonts w:ascii="Arial Narrow" w:hAnsi="Arial Narrow"/>
          <w:sz w:val="22"/>
          <w:szCs w:val="22"/>
        </w:rPr>
        <w:t xml:space="preserve"> od umowy przez którąkolwiek ze stron </w:t>
      </w:r>
      <w:r w:rsidRPr="008E61A2">
        <w:rPr>
          <w:rFonts w:ascii="Arial Narrow" w:hAnsi="Arial Narrow"/>
          <w:sz w:val="22"/>
          <w:szCs w:val="22"/>
        </w:rPr>
        <w:br/>
      </w:r>
      <w:r w:rsidR="00EB06CE" w:rsidRPr="008E61A2">
        <w:rPr>
          <w:rFonts w:ascii="Arial Narrow" w:hAnsi="Arial Narrow"/>
          <w:sz w:val="22"/>
          <w:szCs w:val="22"/>
        </w:rPr>
        <w:t xml:space="preserve">z przyczyn leżących po stronie Wykonawcy, </w:t>
      </w:r>
    </w:p>
    <w:p w:rsidR="001769AE" w:rsidRPr="008E61A2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0,</w:t>
      </w:r>
      <w:r w:rsidR="00603E84" w:rsidRPr="008E61A2">
        <w:rPr>
          <w:rFonts w:ascii="Arial Narrow" w:hAnsi="Arial Narrow"/>
          <w:sz w:val="22"/>
          <w:szCs w:val="22"/>
        </w:rPr>
        <w:t>5</w:t>
      </w:r>
      <w:r w:rsidRPr="008E61A2">
        <w:rPr>
          <w:rFonts w:ascii="Arial Narrow" w:hAnsi="Arial Narrow"/>
          <w:sz w:val="22"/>
          <w:szCs w:val="22"/>
        </w:rPr>
        <w:t xml:space="preserve"> % wartości umowy brutto, o której mowa w § 1 ust. 4</w:t>
      </w:r>
      <w:r w:rsidR="0004104B" w:rsidRPr="008E61A2">
        <w:rPr>
          <w:rFonts w:ascii="Arial Narrow" w:hAnsi="Arial Narrow"/>
          <w:sz w:val="22"/>
          <w:szCs w:val="22"/>
        </w:rPr>
        <w:t xml:space="preserve">za </w:t>
      </w:r>
      <w:r w:rsidRPr="008E61A2">
        <w:rPr>
          <w:rFonts w:ascii="Arial Narrow" w:hAnsi="Arial Narrow"/>
          <w:sz w:val="22"/>
          <w:szCs w:val="22"/>
        </w:rPr>
        <w:t xml:space="preserve">każdy </w:t>
      </w:r>
      <w:r w:rsidR="00C72C0E" w:rsidRPr="008E61A2">
        <w:rPr>
          <w:rFonts w:ascii="Arial Narrow" w:hAnsi="Arial Narrow"/>
          <w:sz w:val="22"/>
          <w:szCs w:val="22"/>
        </w:rPr>
        <w:t xml:space="preserve">rozpoczęty </w:t>
      </w:r>
      <w:r w:rsidRPr="008E61A2">
        <w:rPr>
          <w:rFonts w:ascii="Arial Narrow" w:hAnsi="Arial Narrow"/>
          <w:sz w:val="22"/>
          <w:szCs w:val="22"/>
        </w:rPr>
        <w:t xml:space="preserve">dzień zwłoki w </w:t>
      </w:r>
      <w:r w:rsidR="0004104B" w:rsidRPr="008E61A2">
        <w:rPr>
          <w:rFonts w:ascii="Arial Narrow" w:hAnsi="Arial Narrow"/>
          <w:sz w:val="22"/>
          <w:szCs w:val="22"/>
        </w:rPr>
        <w:t>wykonani</w:t>
      </w:r>
      <w:r w:rsidRPr="008E61A2">
        <w:rPr>
          <w:rFonts w:ascii="Arial Narrow" w:hAnsi="Arial Narrow"/>
          <w:sz w:val="22"/>
          <w:szCs w:val="22"/>
        </w:rPr>
        <w:t>u</w:t>
      </w:r>
      <w:r w:rsidR="0004104B" w:rsidRPr="008E61A2">
        <w:rPr>
          <w:rFonts w:ascii="Arial Narrow" w:hAnsi="Arial Narrow"/>
          <w:sz w:val="22"/>
          <w:szCs w:val="22"/>
        </w:rPr>
        <w:t xml:space="preserve"> przedmiotu umowy w terminie określonym w § 2 ust. 1 umowy</w:t>
      </w:r>
      <w:r w:rsidRPr="008E61A2">
        <w:rPr>
          <w:rFonts w:ascii="Arial Narrow" w:hAnsi="Arial Narrow"/>
          <w:sz w:val="22"/>
          <w:szCs w:val="22"/>
        </w:rPr>
        <w:t>,</w:t>
      </w:r>
    </w:p>
    <w:p w:rsidR="0004104B" w:rsidRPr="008E61A2" w:rsidRDefault="00137C0F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0,5 % wartości brutto umowy, o której mowa w § 1 ust. 4za każdy </w:t>
      </w:r>
      <w:r w:rsidR="00C72C0E" w:rsidRPr="008E61A2">
        <w:rPr>
          <w:rFonts w:ascii="Arial Narrow" w:hAnsi="Arial Narrow"/>
          <w:sz w:val="22"/>
          <w:szCs w:val="22"/>
        </w:rPr>
        <w:t xml:space="preserve">rozpoczęty </w:t>
      </w:r>
      <w:r w:rsidRPr="008E61A2">
        <w:rPr>
          <w:rFonts w:ascii="Arial Narrow" w:hAnsi="Arial Narrow"/>
          <w:sz w:val="22"/>
          <w:szCs w:val="22"/>
        </w:rPr>
        <w:t xml:space="preserve">dzień zwłoki w </w:t>
      </w:r>
      <w:r w:rsidR="0004104B" w:rsidRPr="008E61A2">
        <w:rPr>
          <w:rFonts w:ascii="Arial Narrow" w:hAnsi="Arial Narrow"/>
          <w:sz w:val="22"/>
          <w:szCs w:val="22"/>
        </w:rPr>
        <w:t>usunięci</w:t>
      </w:r>
      <w:r w:rsidRPr="008E61A2">
        <w:rPr>
          <w:rFonts w:ascii="Arial Narrow" w:hAnsi="Arial Narrow"/>
          <w:sz w:val="22"/>
          <w:szCs w:val="22"/>
        </w:rPr>
        <w:t>u</w:t>
      </w:r>
      <w:r w:rsidR="0004104B" w:rsidRPr="008E61A2">
        <w:rPr>
          <w:rFonts w:ascii="Arial Narrow" w:hAnsi="Arial Narrow"/>
          <w:sz w:val="22"/>
          <w:szCs w:val="22"/>
        </w:rPr>
        <w:t xml:space="preserve"> wad stwierdzonych w o</w:t>
      </w:r>
      <w:r w:rsidR="0015685F" w:rsidRPr="008E61A2">
        <w:rPr>
          <w:rFonts w:ascii="Arial Narrow" w:hAnsi="Arial Narrow"/>
          <w:sz w:val="22"/>
          <w:szCs w:val="22"/>
        </w:rPr>
        <w:t xml:space="preserve">kresie gwarancji i rękojmi </w:t>
      </w:r>
      <w:r w:rsidR="0004104B" w:rsidRPr="008E61A2">
        <w:rPr>
          <w:rFonts w:ascii="Arial Narrow" w:hAnsi="Arial Narrow"/>
          <w:sz w:val="22"/>
          <w:szCs w:val="22"/>
        </w:rPr>
        <w:t>ponad termin wskazany przez Zamawiającego na usuni</w:t>
      </w:r>
      <w:r w:rsidR="006532AE" w:rsidRPr="008E61A2">
        <w:rPr>
          <w:rFonts w:ascii="Arial Narrow" w:hAnsi="Arial Narrow"/>
          <w:sz w:val="22"/>
          <w:szCs w:val="22"/>
        </w:rPr>
        <w:t>ę</w:t>
      </w:r>
      <w:r w:rsidR="0004104B" w:rsidRPr="008E61A2">
        <w:rPr>
          <w:rFonts w:ascii="Arial Narrow" w:hAnsi="Arial Narrow"/>
          <w:sz w:val="22"/>
          <w:szCs w:val="22"/>
        </w:rPr>
        <w:t xml:space="preserve">cie wad, </w:t>
      </w:r>
    </w:p>
    <w:p w:rsidR="0073189A" w:rsidRPr="008E61A2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0,5% wartości brutto umowy, o której mowa w § 1 ust. 4za każdy </w:t>
      </w:r>
      <w:r w:rsidR="00C72C0E" w:rsidRPr="008E61A2">
        <w:rPr>
          <w:rFonts w:ascii="Arial Narrow" w:hAnsi="Arial Narrow"/>
          <w:sz w:val="22"/>
          <w:szCs w:val="22"/>
        </w:rPr>
        <w:t xml:space="preserve">rozpoczęty </w:t>
      </w:r>
      <w:r w:rsidRPr="008E61A2">
        <w:rPr>
          <w:rFonts w:ascii="Arial Narrow" w:hAnsi="Arial Narrow"/>
          <w:sz w:val="22"/>
          <w:szCs w:val="22"/>
        </w:rPr>
        <w:t xml:space="preserve">dzień zwłoki </w:t>
      </w:r>
      <w:r w:rsidR="0073189A" w:rsidRPr="008E61A2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8E61A2">
        <w:rPr>
          <w:rFonts w:ascii="Arial Narrow" w:hAnsi="Arial Narrow"/>
          <w:sz w:val="22"/>
          <w:szCs w:val="22"/>
        </w:rPr>
        <w:t xml:space="preserve"> w</w:t>
      </w:r>
      <w:r w:rsidR="0015685F" w:rsidRPr="008E61A2">
        <w:rPr>
          <w:rFonts w:ascii="Arial Narrow" w:hAnsi="Arial Narrow"/>
          <w:sz w:val="22"/>
          <w:szCs w:val="22"/>
        </w:rPr>
        <w:t xml:space="preserve"> okresie gwarancji</w:t>
      </w:r>
      <w:r w:rsidR="00A04A7E" w:rsidRPr="008E61A2">
        <w:rPr>
          <w:rFonts w:ascii="Arial Narrow" w:hAnsi="Arial Narrow"/>
          <w:sz w:val="22"/>
          <w:szCs w:val="22"/>
        </w:rPr>
        <w:t>.</w:t>
      </w:r>
    </w:p>
    <w:p w:rsidR="00C44506" w:rsidRPr="008E61A2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8E61A2">
        <w:rPr>
          <w:rFonts w:ascii="Arial Narrow" w:hAnsi="Arial Narrow"/>
          <w:b/>
          <w:sz w:val="22"/>
          <w:szCs w:val="22"/>
        </w:rPr>
        <w:t>Zamawiający</w:t>
      </w:r>
      <w:r w:rsidRPr="008E61A2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Pr="008E61A2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Zamawiający </w:t>
      </w:r>
      <w:r w:rsidRPr="008E61A2">
        <w:rPr>
          <w:rFonts w:ascii="Arial Narrow" w:hAnsi="Arial Narrow"/>
          <w:sz w:val="22"/>
          <w:szCs w:val="22"/>
        </w:rPr>
        <w:t xml:space="preserve">zastrzega sobie prawo dochodzenia od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8E61A2">
        <w:rPr>
          <w:rFonts w:ascii="Arial Narrow" w:hAnsi="Arial Narrow"/>
          <w:b/>
          <w:sz w:val="22"/>
          <w:szCs w:val="22"/>
        </w:rPr>
        <w:t xml:space="preserve">Wykonawcę </w:t>
      </w:r>
      <w:r w:rsidRPr="008E61A2">
        <w:rPr>
          <w:rFonts w:ascii="Arial Narrow" w:hAnsi="Arial Narrow"/>
          <w:sz w:val="22"/>
          <w:szCs w:val="22"/>
        </w:rPr>
        <w:t>umowy.</w:t>
      </w:r>
    </w:p>
    <w:p w:rsidR="00EB06CE" w:rsidRPr="008E61A2" w:rsidRDefault="00EB06CE" w:rsidP="00EB06CE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może przekroczyć 20%wartości umowy brutto, o której mowa w § 1 ust 4. </w:t>
      </w:r>
    </w:p>
    <w:p w:rsidR="0073189A" w:rsidRPr="008E61A2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</w:t>
      </w:r>
      <w:r w:rsidR="0073189A" w:rsidRPr="008E61A2">
        <w:rPr>
          <w:rFonts w:ascii="Arial Narrow" w:hAnsi="Arial Narrow"/>
          <w:sz w:val="22"/>
          <w:szCs w:val="22"/>
        </w:rPr>
        <w:t xml:space="preserve"> przypadku </w:t>
      </w:r>
      <w:r w:rsidRPr="008E61A2">
        <w:rPr>
          <w:rFonts w:ascii="Arial Narrow" w:hAnsi="Arial Narrow"/>
          <w:sz w:val="22"/>
          <w:szCs w:val="22"/>
        </w:rPr>
        <w:t xml:space="preserve">niewykonaniaprzeglądu technicznego </w:t>
      </w:r>
      <w:r w:rsidR="0073189A" w:rsidRPr="008E61A2">
        <w:rPr>
          <w:rFonts w:ascii="Arial Narrow" w:hAnsi="Arial Narrow"/>
          <w:sz w:val="22"/>
          <w:szCs w:val="22"/>
        </w:rPr>
        <w:t>po upływie 1</w:t>
      </w:r>
      <w:r w:rsidRPr="008E61A2">
        <w:rPr>
          <w:rFonts w:ascii="Arial Narrow" w:hAnsi="Arial Narrow"/>
          <w:sz w:val="22"/>
          <w:szCs w:val="22"/>
        </w:rPr>
        <w:t>0</w:t>
      </w:r>
      <w:r w:rsidR="0073189A" w:rsidRPr="008E61A2">
        <w:rPr>
          <w:rFonts w:ascii="Arial Narrow" w:hAnsi="Arial Narrow"/>
          <w:sz w:val="22"/>
          <w:szCs w:val="22"/>
        </w:rPr>
        <w:t xml:space="preserve"> dni </w:t>
      </w:r>
      <w:r w:rsidR="00B1051F" w:rsidRPr="008E61A2">
        <w:rPr>
          <w:rFonts w:ascii="Arial Narrow" w:hAnsi="Arial Narrow"/>
          <w:sz w:val="22"/>
          <w:szCs w:val="22"/>
        </w:rPr>
        <w:t xml:space="preserve">kalendarzowych </w:t>
      </w:r>
      <w:r w:rsidR="0073189A" w:rsidRPr="008E61A2">
        <w:rPr>
          <w:rFonts w:ascii="Arial Narrow" w:hAnsi="Arial Narrow"/>
          <w:sz w:val="22"/>
          <w:szCs w:val="22"/>
        </w:rPr>
        <w:t xml:space="preserve">od wymaganej daty </w:t>
      </w:r>
      <w:r w:rsidRPr="008E61A2">
        <w:rPr>
          <w:rFonts w:ascii="Arial Narrow" w:hAnsi="Arial Narrow"/>
          <w:sz w:val="22"/>
          <w:szCs w:val="22"/>
        </w:rPr>
        <w:t>jego wykonania Zamawiający</w:t>
      </w:r>
      <w:r w:rsidR="0073189A" w:rsidRPr="008E61A2">
        <w:rPr>
          <w:rFonts w:ascii="Arial Narrow" w:hAnsi="Arial Narrow"/>
          <w:sz w:val="22"/>
          <w:szCs w:val="22"/>
        </w:rPr>
        <w:t xml:space="preserve"> zastrzega sobie </w:t>
      </w:r>
      <w:r w:rsidRPr="008E61A2">
        <w:rPr>
          <w:rFonts w:ascii="Arial Narrow" w:hAnsi="Arial Narrow"/>
          <w:sz w:val="22"/>
          <w:szCs w:val="22"/>
        </w:rPr>
        <w:t>możliwość</w:t>
      </w:r>
      <w:r w:rsidR="0073189A" w:rsidRPr="008E61A2">
        <w:rPr>
          <w:rFonts w:ascii="Arial Narrow" w:hAnsi="Arial Narrow"/>
          <w:sz w:val="22"/>
          <w:szCs w:val="22"/>
        </w:rPr>
        <w:t xml:space="preserve"> zlecenia </w:t>
      </w:r>
      <w:r w:rsidRPr="008E61A2">
        <w:rPr>
          <w:rFonts w:ascii="Arial Narrow" w:hAnsi="Arial Narrow"/>
          <w:sz w:val="22"/>
          <w:szCs w:val="22"/>
        </w:rPr>
        <w:t>przeglądui</w:t>
      </w:r>
      <w:r w:rsidR="0073189A" w:rsidRPr="008E61A2">
        <w:rPr>
          <w:rFonts w:ascii="Arial Narrow" w:hAnsi="Arial Narrow"/>
          <w:sz w:val="22"/>
          <w:szCs w:val="22"/>
        </w:rPr>
        <w:t>nnem</w:t>
      </w:r>
      <w:r w:rsidRPr="008E61A2">
        <w:rPr>
          <w:rFonts w:ascii="Arial Narrow" w:hAnsi="Arial Narrow"/>
          <w:sz w:val="22"/>
          <w:szCs w:val="22"/>
        </w:rPr>
        <w:t>u</w:t>
      </w:r>
      <w:r w:rsidR="00B1051F" w:rsidRPr="008E61A2">
        <w:rPr>
          <w:rFonts w:ascii="Arial Narrow" w:hAnsi="Arial Narrow"/>
          <w:sz w:val="22"/>
          <w:szCs w:val="22"/>
        </w:rPr>
        <w:t>podmiotowi</w:t>
      </w:r>
      <w:r w:rsidRPr="008E61A2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8E61A2">
        <w:rPr>
          <w:rFonts w:ascii="Arial Narrow" w:hAnsi="Arial Narrow"/>
          <w:sz w:val="22"/>
          <w:szCs w:val="22"/>
        </w:rPr>
        <w:t>y</w:t>
      </w:r>
      <w:r w:rsidRPr="008E61A2">
        <w:rPr>
          <w:rFonts w:ascii="Arial Narrow" w:hAnsi="Arial Narrow"/>
          <w:sz w:val="22"/>
          <w:szCs w:val="22"/>
        </w:rPr>
        <w:t>.</w:t>
      </w:r>
    </w:p>
    <w:p w:rsidR="00C87BCF" w:rsidRPr="008E61A2" w:rsidRDefault="00C87BCF" w:rsidP="00C87BCF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8E61A2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 </w:t>
      </w:r>
    </w:p>
    <w:p w:rsidR="00AE2479" w:rsidRPr="008E61A2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9</w:t>
      </w:r>
    </w:p>
    <w:p w:rsidR="00883E71" w:rsidRPr="008E61A2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8E61A2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 w:rsidRPr="008E61A2">
        <w:rPr>
          <w:rFonts w:ascii="Arial Narrow" w:hAnsi="Arial Narrow" w:cs="Arial Narrow"/>
          <w:sz w:val="22"/>
          <w:szCs w:val="22"/>
        </w:rPr>
        <w:t>,</w:t>
      </w:r>
      <w:r w:rsidRPr="008E61A2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8E61A2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>Wykonawca</w:t>
      </w:r>
      <w:r w:rsidRPr="008E61A2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8E61A2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8E61A2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8E61A2">
        <w:rPr>
          <w:rFonts w:ascii="Arial Narrow" w:hAnsi="Arial Narrow" w:cs="Arial Narrow"/>
          <w:b/>
          <w:sz w:val="22"/>
          <w:szCs w:val="22"/>
        </w:rPr>
        <w:t>Wykonawcę</w:t>
      </w:r>
      <w:r w:rsidRPr="008E61A2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:rsidR="00883E71" w:rsidRPr="008E61A2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8E61A2">
        <w:rPr>
          <w:rFonts w:ascii="Arial Narrow" w:hAnsi="Arial Narrow" w:cs="Arial Narrow"/>
          <w:sz w:val="22"/>
          <w:szCs w:val="22"/>
        </w:rPr>
        <w:t>ą</w:t>
      </w:r>
      <w:r w:rsidRPr="008E61A2">
        <w:rPr>
          <w:rFonts w:ascii="Arial Narrow" w:hAnsi="Arial Narrow" w:cs="Arial Narrow"/>
          <w:sz w:val="22"/>
          <w:szCs w:val="22"/>
        </w:rPr>
        <w:t>,</w:t>
      </w:r>
    </w:p>
    <w:p w:rsidR="00883E71" w:rsidRPr="008E61A2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>zostanie ogłoszona likwidacja firmy</w:t>
      </w:r>
      <w:r w:rsidR="004C559B" w:rsidRPr="008E61A2">
        <w:rPr>
          <w:rFonts w:ascii="Arial Narrow" w:hAnsi="Arial Narrow" w:cs="Arial Narrow"/>
          <w:b/>
          <w:sz w:val="22"/>
          <w:szCs w:val="22"/>
        </w:rPr>
        <w:t>Wykonawcy</w:t>
      </w:r>
      <w:r w:rsidRPr="008E61A2">
        <w:rPr>
          <w:rFonts w:ascii="Arial Narrow" w:hAnsi="Arial Narrow" w:cs="Arial Narrow"/>
          <w:sz w:val="22"/>
          <w:szCs w:val="22"/>
        </w:rPr>
        <w:t xml:space="preserve"> bądź </w:t>
      </w:r>
      <w:r w:rsidRPr="008E61A2">
        <w:rPr>
          <w:rFonts w:ascii="Arial Narrow" w:hAnsi="Arial Narrow" w:cs="Arial Narrow"/>
          <w:b/>
          <w:sz w:val="22"/>
          <w:szCs w:val="22"/>
        </w:rPr>
        <w:t>Wykonawca</w:t>
      </w:r>
      <w:r w:rsidRPr="008E61A2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8E61A2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="004C559B" w:rsidRPr="008E61A2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8E61A2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8E61A2">
        <w:rPr>
          <w:rFonts w:ascii="Arial Narrow" w:hAnsi="Arial Narrow" w:cs="Arial Narrow"/>
          <w:sz w:val="22"/>
          <w:szCs w:val="22"/>
        </w:rPr>
        <w:t>.</w:t>
      </w:r>
    </w:p>
    <w:p w:rsidR="00883E71" w:rsidRPr="008E61A2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8E61A2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8E61A2">
        <w:rPr>
          <w:rFonts w:ascii="Arial Narrow" w:hAnsi="Arial Narrow"/>
          <w:sz w:val="22"/>
          <w:szCs w:val="22"/>
        </w:rPr>
        <w:t>. 456</w:t>
      </w:r>
      <w:r w:rsidRPr="008E61A2">
        <w:rPr>
          <w:rFonts w:ascii="Arial Narrow" w:hAnsi="Arial Narrow"/>
          <w:sz w:val="22"/>
          <w:szCs w:val="22"/>
        </w:rPr>
        <w:t xml:space="preserve"> ustawy PZP.</w:t>
      </w:r>
    </w:p>
    <w:p w:rsidR="00753D10" w:rsidRPr="008E61A2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10</w:t>
      </w:r>
    </w:p>
    <w:p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8E61A2">
        <w:rPr>
          <w:rFonts w:ascii="Arial Narrow" w:hAnsi="Arial Narrow"/>
          <w:b/>
          <w:sz w:val="22"/>
          <w:szCs w:val="22"/>
        </w:rPr>
        <w:t>Zamawiającego.</w:t>
      </w:r>
    </w:p>
    <w:p w:rsidR="00BB70EE" w:rsidRPr="008E61A2" w:rsidRDefault="00BB70EE" w:rsidP="006710FE">
      <w:pPr>
        <w:jc w:val="center"/>
        <w:rPr>
          <w:rFonts w:ascii="Arial Narrow" w:hAnsi="Arial Narrow"/>
          <w:sz w:val="22"/>
          <w:szCs w:val="22"/>
        </w:rPr>
      </w:pPr>
    </w:p>
    <w:p w:rsidR="00173229" w:rsidRPr="008E61A2" w:rsidRDefault="00173229" w:rsidP="006710FE">
      <w:pPr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6710FE">
      <w:pPr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lastRenderedPageBreak/>
        <w:t>§ 11</w:t>
      </w:r>
    </w:p>
    <w:p w:rsidR="00C44506" w:rsidRPr="008E61A2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8E61A2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8E61A2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8E61A2">
        <w:rPr>
          <w:rFonts w:ascii="Arial Narrow" w:hAnsi="Arial Narrow"/>
          <w:sz w:val="22"/>
          <w:szCs w:val="22"/>
        </w:rPr>
        <w:t>w art. 455 ust.1 pkt</w:t>
      </w:r>
      <w:r w:rsidR="0016331F" w:rsidRPr="008E61A2">
        <w:rPr>
          <w:rFonts w:ascii="Arial Narrow" w:hAnsi="Arial Narrow"/>
          <w:sz w:val="22"/>
          <w:szCs w:val="22"/>
        </w:rPr>
        <w:t>.</w:t>
      </w:r>
      <w:r w:rsidR="00C667D3" w:rsidRPr="008E61A2">
        <w:rPr>
          <w:rFonts w:ascii="Arial Narrow" w:hAnsi="Arial Narrow"/>
          <w:sz w:val="22"/>
          <w:szCs w:val="22"/>
        </w:rPr>
        <w:t xml:space="preserve"> 2-4 </w:t>
      </w:r>
      <w:r w:rsidR="00C667D3" w:rsidRPr="008E61A2">
        <w:rPr>
          <w:rFonts w:ascii="Arial Narrow" w:hAnsi="Arial Narrow"/>
          <w:sz w:val="22"/>
          <w:szCs w:val="22"/>
        </w:rPr>
        <w:br/>
        <w:t>i ust.2 PZP.</w:t>
      </w:r>
    </w:p>
    <w:p w:rsidR="00C44506" w:rsidRPr="008E61A2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>w specyfikacji warunków zamówienia</w:t>
      </w:r>
      <w:r w:rsidR="00C667D3" w:rsidRPr="008E61A2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8E61A2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§12</w:t>
      </w: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8E61A2">
        <w:rPr>
          <w:rFonts w:ascii="Arial Narrow" w:hAnsi="Arial Narrow"/>
          <w:sz w:val="22"/>
          <w:szCs w:val="22"/>
        </w:rPr>
        <w:t xml:space="preserve">prawa polskiego w szczególności </w:t>
      </w:r>
      <w:r w:rsidRPr="008E61A2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Pr="008E61A2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46A82" w:rsidRPr="008E61A2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13</w:t>
      </w:r>
    </w:p>
    <w:p w:rsidR="001020C2" w:rsidRPr="008E61A2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8E61A2">
        <w:rPr>
          <w:rFonts w:ascii="Arial Narrow" w:hAnsi="Arial Narrow"/>
          <w:sz w:val="22"/>
          <w:szCs w:val="22"/>
        </w:rPr>
        <w:t xml:space="preserve">dwóch </w:t>
      </w:r>
      <w:r w:rsidRPr="008E61A2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8E61A2">
        <w:rPr>
          <w:rFonts w:ascii="Arial Narrow" w:hAnsi="Arial Narrow"/>
          <w:sz w:val="22"/>
          <w:szCs w:val="22"/>
        </w:rPr>
        <w:t>jednym</w:t>
      </w:r>
      <w:r w:rsidRPr="008E61A2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8E61A2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Pr="008E61A2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Pr="008E61A2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Pr="008E61A2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8E61A2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ZAMAWIAJĄCY:</w:t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  <w:t>WYKONAWCA:</w:t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</w:p>
    <w:p w:rsidR="00C44506" w:rsidRPr="008E61A2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</w:p>
    <w:p w:rsidR="00C667D3" w:rsidRPr="008E61A2" w:rsidRDefault="00C44506" w:rsidP="001F5996">
      <w:pPr>
        <w:pStyle w:val="Tekstpodstawowy"/>
        <w:spacing w:line="276" w:lineRule="auto"/>
        <w:ind w:left="708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...........................................</w:t>
      </w:r>
      <w:r w:rsidRPr="008E61A2">
        <w:rPr>
          <w:rFonts w:ascii="Arial Narrow" w:hAnsi="Arial Narrow"/>
          <w:sz w:val="22"/>
          <w:szCs w:val="22"/>
        </w:rPr>
        <w:tab/>
      </w:r>
      <w:r w:rsidR="001F5996">
        <w:rPr>
          <w:rFonts w:ascii="Arial Narrow" w:hAnsi="Arial Narrow"/>
          <w:sz w:val="22"/>
          <w:szCs w:val="22"/>
        </w:rPr>
        <w:tab/>
      </w:r>
      <w:r w:rsidR="001F5996">
        <w:rPr>
          <w:rFonts w:ascii="Arial Narrow" w:hAnsi="Arial Narrow"/>
          <w:sz w:val="22"/>
          <w:szCs w:val="22"/>
        </w:rPr>
        <w:tab/>
      </w:r>
      <w:r w:rsidR="001F5996">
        <w:rPr>
          <w:rFonts w:ascii="Arial Narrow" w:hAnsi="Arial Narrow"/>
          <w:sz w:val="22"/>
          <w:szCs w:val="22"/>
        </w:rPr>
        <w:tab/>
      </w:r>
      <w:r w:rsidRPr="008E61A2">
        <w:rPr>
          <w:rFonts w:ascii="Arial Narrow" w:hAnsi="Arial Narrow"/>
          <w:sz w:val="22"/>
          <w:szCs w:val="22"/>
        </w:rPr>
        <w:t>...........</w:t>
      </w:r>
      <w:r w:rsidR="00C667D3" w:rsidRPr="008E61A2">
        <w:rPr>
          <w:rFonts w:ascii="Arial Narrow" w:hAnsi="Arial Narrow"/>
          <w:sz w:val="22"/>
          <w:szCs w:val="22"/>
        </w:rPr>
        <w:t>...............................</w:t>
      </w:r>
    </w:p>
    <w:p w:rsidR="006710FE" w:rsidRPr="008E61A2" w:rsidRDefault="006710FE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:rsidR="00E75B55" w:rsidRPr="008E61A2" w:rsidRDefault="001F5996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Z</w:t>
      </w:r>
      <w:r w:rsidR="00E75B55" w:rsidRPr="008E61A2">
        <w:rPr>
          <w:rFonts w:ascii="Arial Narrow" w:hAnsi="Arial Narrow"/>
          <w:sz w:val="18"/>
          <w:szCs w:val="18"/>
        </w:rPr>
        <w:t>ałączniki:</w:t>
      </w:r>
    </w:p>
    <w:p w:rsidR="00E75B55" w:rsidRPr="008E61A2" w:rsidRDefault="00616273" w:rsidP="00E75B55">
      <w:pPr>
        <w:pStyle w:val="Tekstpodstawowy"/>
        <w:numPr>
          <w:ilvl w:val="1"/>
          <w:numId w:val="15"/>
        </w:numPr>
        <w:tabs>
          <w:tab w:val="clear" w:pos="1080"/>
        </w:tabs>
        <w:spacing w:line="276" w:lineRule="auto"/>
        <w:ind w:left="426"/>
        <w:jc w:val="left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Formularz cenowy</w:t>
      </w:r>
    </w:p>
    <w:p w:rsidR="00E75B55" w:rsidRPr="008E61A2" w:rsidRDefault="00E75B55" w:rsidP="00E75B55">
      <w:pPr>
        <w:pStyle w:val="Tekstpodstawowy"/>
        <w:numPr>
          <w:ilvl w:val="1"/>
          <w:numId w:val="15"/>
        </w:numPr>
        <w:tabs>
          <w:tab w:val="clear" w:pos="1080"/>
        </w:tabs>
        <w:spacing w:line="276" w:lineRule="auto"/>
        <w:ind w:left="426"/>
        <w:jc w:val="left"/>
        <w:rPr>
          <w:rFonts w:ascii="Arial Narrow" w:hAnsi="Arial Narrow"/>
          <w:sz w:val="18"/>
          <w:szCs w:val="18"/>
        </w:rPr>
      </w:pPr>
      <w:r w:rsidRPr="008E61A2">
        <w:rPr>
          <w:rFonts w:ascii="Arial Narrow" w:hAnsi="Arial Narrow"/>
          <w:sz w:val="18"/>
          <w:szCs w:val="18"/>
        </w:rPr>
        <w:t>Raport zgodności</w:t>
      </w:r>
    </w:p>
    <w:sectPr w:rsidR="00E75B55" w:rsidRPr="008E61A2" w:rsidSect="00DC2B2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662" w:right="1151" w:bottom="1135" w:left="1151" w:header="851" w:footer="48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4C94" w:rsidRDefault="00324C94">
      <w:r>
        <w:separator/>
      </w:r>
    </w:p>
  </w:endnote>
  <w:endnote w:type="continuationSeparator" w:id="1">
    <w:p w:rsidR="00324C94" w:rsidRDefault="00324C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506" w:rsidRDefault="00457627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04B" w:rsidRPr="00CF57F2" w:rsidRDefault="002A6647" w:rsidP="002A6647">
    <w:pPr>
      <w:pStyle w:val="Stopka"/>
      <w:rPr>
        <w:rFonts w:ascii="Arial Narrow" w:hAnsi="Arial Narrow"/>
        <w:sz w:val="22"/>
      </w:rPr>
    </w:pPr>
    <w:r w:rsidRPr="002A6647">
      <w:rPr>
        <w:rFonts w:ascii="Arial Narrow" w:hAnsi="Arial Narrow"/>
        <w:i/>
        <w:iCs/>
        <w:sz w:val="18"/>
        <w:szCs w:val="22"/>
      </w:rPr>
      <w:t xml:space="preserve">Wyk. Barbara </w:t>
    </w:r>
    <w:proofErr w:type="spellStart"/>
    <w:r w:rsidRPr="002A6647">
      <w:rPr>
        <w:rFonts w:ascii="Arial Narrow" w:hAnsi="Arial Narrow"/>
        <w:i/>
        <w:iCs/>
        <w:sz w:val="18"/>
        <w:szCs w:val="22"/>
      </w:rPr>
      <w:t>Choroszyńska</w:t>
    </w:r>
    <w:proofErr w:type="spellEnd"/>
    <w:r w:rsidR="001F5996">
      <w:rPr>
        <w:rFonts w:ascii="Arial Narrow" w:hAnsi="Arial Narrow"/>
        <w:i/>
        <w:iCs/>
        <w:sz w:val="18"/>
        <w:szCs w:val="22"/>
      </w:rPr>
      <w:t>/ Marta Sierek</w:t>
    </w:r>
    <w:r w:rsidRPr="002A6647">
      <w:rPr>
        <w:rFonts w:ascii="Arial Narrow" w:hAnsi="Arial Narrow"/>
        <w:i/>
        <w:iCs/>
        <w:sz w:val="18"/>
        <w:szCs w:val="22"/>
      </w:rPr>
      <w:t>, tel. 261 417</w:t>
    </w:r>
    <w:r>
      <w:rPr>
        <w:rFonts w:ascii="Arial Narrow" w:hAnsi="Arial Narrow"/>
        <w:i/>
        <w:iCs/>
        <w:sz w:val="18"/>
        <w:szCs w:val="22"/>
      </w:rPr>
      <w:t> </w:t>
    </w:r>
    <w:r w:rsidRPr="002A6647">
      <w:rPr>
        <w:rFonts w:ascii="Arial Narrow" w:hAnsi="Arial Narrow"/>
        <w:i/>
        <w:iCs/>
        <w:sz w:val="18"/>
        <w:szCs w:val="22"/>
      </w:rPr>
      <w:t>449</w:t>
    </w:r>
    <w:r>
      <w:rPr>
        <w:rFonts w:ascii="Arial Narrow" w:hAnsi="Arial Narrow"/>
        <w:i/>
        <w:iCs/>
        <w:sz w:val="18"/>
        <w:szCs w:val="22"/>
      </w:rPr>
      <w:tab/>
    </w:r>
    <w:r>
      <w:rPr>
        <w:rFonts w:ascii="Arial Narrow" w:hAnsi="Arial Narrow"/>
        <w:i/>
        <w:iCs/>
        <w:sz w:val="18"/>
        <w:szCs w:val="22"/>
      </w:rPr>
      <w:tab/>
    </w:r>
    <w:r>
      <w:rPr>
        <w:rFonts w:ascii="Arial Narrow" w:hAnsi="Arial Narrow"/>
        <w:i/>
        <w:iCs/>
        <w:sz w:val="18"/>
        <w:szCs w:val="22"/>
      </w:rPr>
      <w:tab/>
    </w:r>
    <w:r w:rsidR="00457627" w:rsidRPr="002A6647">
      <w:rPr>
        <w:rFonts w:ascii="Arial Narrow" w:hAnsi="Arial Narrow"/>
        <w:sz w:val="18"/>
        <w:szCs w:val="20"/>
      </w:rPr>
      <w:fldChar w:fldCharType="begin"/>
    </w:r>
    <w:r w:rsidR="00FD704B" w:rsidRPr="002A6647">
      <w:rPr>
        <w:rFonts w:ascii="Arial Narrow" w:hAnsi="Arial Narrow"/>
        <w:sz w:val="18"/>
        <w:szCs w:val="20"/>
      </w:rPr>
      <w:instrText xml:space="preserve"> PAGE   \* MERGEFORMAT </w:instrText>
    </w:r>
    <w:r w:rsidR="00457627" w:rsidRPr="002A6647">
      <w:rPr>
        <w:rFonts w:ascii="Arial Narrow" w:hAnsi="Arial Narrow"/>
        <w:sz w:val="18"/>
        <w:szCs w:val="20"/>
      </w:rPr>
      <w:fldChar w:fldCharType="separate"/>
    </w:r>
    <w:r w:rsidR="006A31B9">
      <w:rPr>
        <w:rFonts w:ascii="Arial Narrow" w:hAnsi="Arial Narrow"/>
        <w:noProof/>
        <w:sz w:val="18"/>
        <w:szCs w:val="20"/>
      </w:rPr>
      <w:t>1</w:t>
    </w:r>
    <w:r w:rsidR="00457627" w:rsidRPr="002A6647">
      <w:rPr>
        <w:rFonts w:ascii="Arial Narrow" w:hAnsi="Arial Narrow"/>
        <w:sz w:val="18"/>
        <w:szCs w:val="20"/>
      </w:rPr>
      <w:fldChar w:fldCharType="end"/>
    </w:r>
  </w:p>
  <w:p w:rsidR="002A6647" w:rsidRDefault="002A6647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7973" w:rsidRDefault="00BB797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4C94" w:rsidRDefault="00324C94">
      <w:r>
        <w:separator/>
      </w:r>
    </w:p>
  </w:footnote>
  <w:footnote w:type="continuationSeparator" w:id="1">
    <w:p w:rsidR="00324C94" w:rsidRDefault="00324C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7973" w:rsidRDefault="00BB797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506" w:rsidRDefault="00BB7973">
    <w:pPr>
      <w:pStyle w:val="Nagwek"/>
    </w:pPr>
    <w:r>
      <w:rPr>
        <w:noProof/>
      </w:rPr>
      <w:drawing>
        <wp:inline distT="0" distB="0" distL="0" distR="0">
          <wp:extent cx="6098540" cy="633730"/>
          <wp:effectExtent l="0" t="0" r="0" b="0"/>
          <wp:docPr id="209354224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8540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7973" w:rsidRDefault="00BB797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4E156A"/>
    <w:multiLevelType w:val="hybridMultilevel"/>
    <w:tmpl w:val="AB8212EE"/>
    <w:lvl w:ilvl="0" w:tplc="986844D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8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7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5"/>
  </w:num>
  <w:num w:numId="9">
    <w:abstractNumId w:val="16"/>
  </w:num>
  <w:num w:numId="10">
    <w:abstractNumId w:val="14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EA11B9"/>
    <w:rsid w:val="000007CB"/>
    <w:rsid w:val="00001A6C"/>
    <w:rsid w:val="00006B43"/>
    <w:rsid w:val="0001525A"/>
    <w:rsid w:val="00025A3F"/>
    <w:rsid w:val="0004104B"/>
    <w:rsid w:val="000436F1"/>
    <w:rsid w:val="00047719"/>
    <w:rsid w:val="0005066F"/>
    <w:rsid w:val="00052F18"/>
    <w:rsid w:val="00061EC2"/>
    <w:rsid w:val="00071B77"/>
    <w:rsid w:val="000758AD"/>
    <w:rsid w:val="0007707E"/>
    <w:rsid w:val="000A023F"/>
    <w:rsid w:val="000A6695"/>
    <w:rsid w:val="000B08E6"/>
    <w:rsid w:val="000B44C8"/>
    <w:rsid w:val="000B4CD7"/>
    <w:rsid w:val="000C5359"/>
    <w:rsid w:val="000C645F"/>
    <w:rsid w:val="000C7023"/>
    <w:rsid w:val="000D13C7"/>
    <w:rsid w:val="000D28D7"/>
    <w:rsid w:val="000D788F"/>
    <w:rsid w:val="000E1E2E"/>
    <w:rsid w:val="000E37D9"/>
    <w:rsid w:val="000E41BF"/>
    <w:rsid w:val="000E68F9"/>
    <w:rsid w:val="000F27EA"/>
    <w:rsid w:val="001020C2"/>
    <w:rsid w:val="00103490"/>
    <w:rsid w:val="0011172B"/>
    <w:rsid w:val="0012147B"/>
    <w:rsid w:val="001232FE"/>
    <w:rsid w:val="00124129"/>
    <w:rsid w:val="001264FC"/>
    <w:rsid w:val="0012790D"/>
    <w:rsid w:val="00137C0F"/>
    <w:rsid w:val="001466FD"/>
    <w:rsid w:val="00151D64"/>
    <w:rsid w:val="0015685F"/>
    <w:rsid w:val="00161942"/>
    <w:rsid w:val="0016331F"/>
    <w:rsid w:val="0016373B"/>
    <w:rsid w:val="00163BB2"/>
    <w:rsid w:val="00171EC8"/>
    <w:rsid w:val="00173229"/>
    <w:rsid w:val="001769AE"/>
    <w:rsid w:val="00182BD4"/>
    <w:rsid w:val="0018509E"/>
    <w:rsid w:val="001908C6"/>
    <w:rsid w:val="0019617D"/>
    <w:rsid w:val="00196CD5"/>
    <w:rsid w:val="00197B4D"/>
    <w:rsid w:val="001A4C25"/>
    <w:rsid w:val="001B6DD9"/>
    <w:rsid w:val="001C4A70"/>
    <w:rsid w:val="001C7A44"/>
    <w:rsid w:val="001D2C3A"/>
    <w:rsid w:val="001D5A8B"/>
    <w:rsid w:val="001D70B4"/>
    <w:rsid w:val="001E0160"/>
    <w:rsid w:val="001E4CD0"/>
    <w:rsid w:val="001E690C"/>
    <w:rsid w:val="001F1381"/>
    <w:rsid w:val="001F345A"/>
    <w:rsid w:val="001F5996"/>
    <w:rsid w:val="001F756E"/>
    <w:rsid w:val="00223CA2"/>
    <w:rsid w:val="0023286E"/>
    <w:rsid w:val="00242922"/>
    <w:rsid w:val="0024476D"/>
    <w:rsid w:val="002513B3"/>
    <w:rsid w:val="00251AB4"/>
    <w:rsid w:val="00256C58"/>
    <w:rsid w:val="002662DA"/>
    <w:rsid w:val="002823F2"/>
    <w:rsid w:val="00286346"/>
    <w:rsid w:val="002A08F4"/>
    <w:rsid w:val="002A21BD"/>
    <w:rsid w:val="002A30F4"/>
    <w:rsid w:val="002A6647"/>
    <w:rsid w:val="002A70E3"/>
    <w:rsid w:val="002A7C54"/>
    <w:rsid w:val="002B03FB"/>
    <w:rsid w:val="002B40B9"/>
    <w:rsid w:val="002D645D"/>
    <w:rsid w:val="002E46A2"/>
    <w:rsid w:val="002E6FE5"/>
    <w:rsid w:val="003014F7"/>
    <w:rsid w:val="00304671"/>
    <w:rsid w:val="003053D1"/>
    <w:rsid w:val="00305B5E"/>
    <w:rsid w:val="00307BDD"/>
    <w:rsid w:val="00322DBA"/>
    <w:rsid w:val="00324C94"/>
    <w:rsid w:val="0032595F"/>
    <w:rsid w:val="0033131D"/>
    <w:rsid w:val="003400AB"/>
    <w:rsid w:val="003515F1"/>
    <w:rsid w:val="00352353"/>
    <w:rsid w:val="00366C69"/>
    <w:rsid w:val="00366DA9"/>
    <w:rsid w:val="00373621"/>
    <w:rsid w:val="003771AA"/>
    <w:rsid w:val="00381240"/>
    <w:rsid w:val="00390042"/>
    <w:rsid w:val="003922B4"/>
    <w:rsid w:val="00392FC7"/>
    <w:rsid w:val="003A20B1"/>
    <w:rsid w:val="003A6E35"/>
    <w:rsid w:val="003B419A"/>
    <w:rsid w:val="003B79B2"/>
    <w:rsid w:val="003C6D7E"/>
    <w:rsid w:val="003D2258"/>
    <w:rsid w:val="003D711A"/>
    <w:rsid w:val="003E4319"/>
    <w:rsid w:val="003E6045"/>
    <w:rsid w:val="003E7389"/>
    <w:rsid w:val="003F22FD"/>
    <w:rsid w:val="003F2FFA"/>
    <w:rsid w:val="004002F0"/>
    <w:rsid w:val="00400CA2"/>
    <w:rsid w:val="00403BDC"/>
    <w:rsid w:val="0040405C"/>
    <w:rsid w:val="00406DC8"/>
    <w:rsid w:val="004139D7"/>
    <w:rsid w:val="0041533E"/>
    <w:rsid w:val="0041733F"/>
    <w:rsid w:val="004175B5"/>
    <w:rsid w:val="00420C4C"/>
    <w:rsid w:val="00423CAD"/>
    <w:rsid w:val="004349FE"/>
    <w:rsid w:val="00443DB9"/>
    <w:rsid w:val="00455C7A"/>
    <w:rsid w:val="00457627"/>
    <w:rsid w:val="0047447E"/>
    <w:rsid w:val="00477C3D"/>
    <w:rsid w:val="00483275"/>
    <w:rsid w:val="004835DA"/>
    <w:rsid w:val="00485ACB"/>
    <w:rsid w:val="00487447"/>
    <w:rsid w:val="00494D02"/>
    <w:rsid w:val="00496987"/>
    <w:rsid w:val="004B303B"/>
    <w:rsid w:val="004B319F"/>
    <w:rsid w:val="004B7DB9"/>
    <w:rsid w:val="004C017D"/>
    <w:rsid w:val="004C559B"/>
    <w:rsid w:val="004D450A"/>
    <w:rsid w:val="004E3895"/>
    <w:rsid w:val="00515CA8"/>
    <w:rsid w:val="00515EFE"/>
    <w:rsid w:val="00517B23"/>
    <w:rsid w:val="005365A7"/>
    <w:rsid w:val="00547BF1"/>
    <w:rsid w:val="0055244C"/>
    <w:rsid w:val="00555EEB"/>
    <w:rsid w:val="00567D80"/>
    <w:rsid w:val="005704BF"/>
    <w:rsid w:val="005730DB"/>
    <w:rsid w:val="00573C96"/>
    <w:rsid w:val="005861F1"/>
    <w:rsid w:val="00586967"/>
    <w:rsid w:val="005A1CDC"/>
    <w:rsid w:val="005A4187"/>
    <w:rsid w:val="005A7B01"/>
    <w:rsid w:val="005B1066"/>
    <w:rsid w:val="005E6465"/>
    <w:rsid w:val="005F22A6"/>
    <w:rsid w:val="005F7DD1"/>
    <w:rsid w:val="00601E99"/>
    <w:rsid w:val="00603E84"/>
    <w:rsid w:val="00604CEC"/>
    <w:rsid w:val="00610967"/>
    <w:rsid w:val="00610ABA"/>
    <w:rsid w:val="00616273"/>
    <w:rsid w:val="006215C4"/>
    <w:rsid w:val="00633725"/>
    <w:rsid w:val="00636A31"/>
    <w:rsid w:val="00642631"/>
    <w:rsid w:val="00642A22"/>
    <w:rsid w:val="006532AE"/>
    <w:rsid w:val="0066131C"/>
    <w:rsid w:val="006710FE"/>
    <w:rsid w:val="00671C1C"/>
    <w:rsid w:val="00681A88"/>
    <w:rsid w:val="00695833"/>
    <w:rsid w:val="006A127A"/>
    <w:rsid w:val="006A31B9"/>
    <w:rsid w:val="006A45E0"/>
    <w:rsid w:val="006A5D09"/>
    <w:rsid w:val="006A7604"/>
    <w:rsid w:val="006B36E7"/>
    <w:rsid w:val="006B7CB7"/>
    <w:rsid w:val="006C4E20"/>
    <w:rsid w:val="006E20ED"/>
    <w:rsid w:val="006E5E83"/>
    <w:rsid w:val="006F0051"/>
    <w:rsid w:val="006F5609"/>
    <w:rsid w:val="00711446"/>
    <w:rsid w:val="00711E33"/>
    <w:rsid w:val="00723E89"/>
    <w:rsid w:val="007249E0"/>
    <w:rsid w:val="00727F96"/>
    <w:rsid w:val="0073189A"/>
    <w:rsid w:val="00733537"/>
    <w:rsid w:val="00743DB6"/>
    <w:rsid w:val="00743EEB"/>
    <w:rsid w:val="007539E7"/>
    <w:rsid w:val="00753D10"/>
    <w:rsid w:val="007556C4"/>
    <w:rsid w:val="00756DAF"/>
    <w:rsid w:val="00780B84"/>
    <w:rsid w:val="00781738"/>
    <w:rsid w:val="00785629"/>
    <w:rsid w:val="00787838"/>
    <w:rsid w:val="007878A7"/>
    <w:rsid w:val="007940AC"/>
    <w:rsid w:val="00794DBA"/>
    <w:rsid w:val="007A5299"/>
    <w:rsid w:val="007B16FB"/>
    <w:rsid w:val="007C0360"/>
    <w:rsid w:val="007C1B5F"/>
    <w:rsid w:val="007E1F35"/>
    <w:rsid w:val="007E56F0"/>
    <w:rsid w:val="007E5D1D"/>
    <w:rsid w:val="008035DF"/>
    <w:rsid w:val="0081507D"/>
    <w:rsid w:val="00821AE0"/>
    <w:rsid w:val="008410C4"/>
    <w:rsid w:val="0084597D"/>
    <w:rsid w:val="00856BBB"/>
    <w:rsid w:val="00860D15"/>
    <w:rsid w:val="00863720"/>
    <w:rsid w:val="008766F6"/>
    <w:rsid w:val="00881EDF"/>
    <w:rsid w:val="008828EF"/>
    <w:rsid w:val="00883E71"/>
    <w:rsid w:val="0088695E"/>
    <w:rsid w:val="0089288C"/>
    <w:rsid w:val="0089694B"/>
    <w:rsid w:val="00897659"/>
    <w:rsid w:val="008B70A8"/>
    <w:rsid w:val="008C4564"/>
    <w:rsid w:val="008C7E8A"/>
    <w:rsid w:val="008D3D17"/>
    <w:rsid w:val="008D3F05"/>
    <w:rsid w:val="008D4870"/>
    <w:rsid w:val="008E2DCC"/>
    <w:rsid w:val="008E61A2"/>
    <w:rsid w:val="008F0C29"/>
    <w:rsid w:val="008F30D4"/>
    <w:rsid w:val="008F399B"/>
    <w:rsid w:val="00903F22"/>
    <w:rsid w:val="0090682D"/>
    <w:rsid w:val="0091668F"/>
    <w:rsid w:val="009173A6"/>
    <w:rsid w:val="0093264E"/>
    <w:rsid w:val="00941DB3"/>
    <w:rsid w:val="00946A82"/>
    <w:rsid w:val="009500C4"/>
    <w:rsid w:val="009876A8"/>
    <w:rsid w:val="009A0B3D"/>
    <w:rsid w:val="009A3282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050AB"/>
    <w:rsid w:val="00B1051F"/>
    <w:rsid w:val="00B17818"/>
    <w:rsid w:val="00B17912"/>
    <w:rsid w:val="00B325C7"/>
    <w:rsid w:val="00B4464B"/>
    <w:rsid w:val="00B53C8E"/>
    <w:rsid w:val="00B55033"/>
    <w:rsid w:val="00B8484D"/>
    <w:rsid w:val="00B9686C"/>
    <w:rsid w:val="00B9794E"/>
    <w:rsid w:val="00BB70EE"/>
    <w:rsid w:val="00BB7973"/>
    <w:rsid w:val="00BC3394"/>
    <w:rsid w:val="00BD1CEA"/>
    <w:rsid w:val="00BD2ACF"/>
    <w:rsid w:val="00BD4AAB"/>
    <w:rsid w:val="00BE6B30"/>
    <w:rsid w:val="00BE7799"/>
    <w:rsid w:val="00BF291E"/>
    <w:rsid w:val="00C1010B"/>
    <w:rsid w:val="00C16A0A"/>
    <w:rsid w:val="00C172D3"/>
    <w:rsid w:val="00C22F09"/>
    <w:rsid w:val="00C25864"/>
    <w:rsid w:val="00C27287"/>
    <w:rsid w:val="00C34D44"/>
    <w:rsid w:val="00C44506"/>
    <w:rsid w:val="00C51311"/>
    <w:rsid w:val="00C51DDE"/>
    <w:rsid w:val="00C667D3"/>
    <w:rsid w:val="00C67719"/>
    <w:rsid w:val="00C71E04"/>
    <w:rsid w:val="00C72A3F"/>
    <w:rsid w:val="00C72C0E"/>
    <w:rsid w:val="00C77CB4"/>
    <w:rsid w:val="00C82683"/>
    <w:rsid w:val="00C8686F"/>
    <w:rsid w:val="00C87BCF"/>
    <w:rsid w:val="00C93C50"/>
    <w:rsid w:val="00CA19A6"/>
    <w:rsid w:val="00CA1B9C"/>
    <w:rsid w:val="00CA4EA9"/>
    <w:rsid w:val="00CA6849"/>
    <w:rsid w:val="00CB0513"/>
    <w:rsid w:val="00CC5AE5"/>
    <w:rsid w:val="00CD210F"/>
    <w:rsid w:val="00CD5165"/>
    <w:rsid w:val="00CE00D8"/>
    <w:rsid w:val="00CF42FA"/>
    <w:rsid w:val="00CF4A06"/>
    <w:rsid w:val="00CF57F2"/>
    <w:rsid w:val="00CF7AB2"/>
    <w:rsid w:val="00CF7B6D"/>
    <w:rsid w:val="00D00072"/>
    <w:rsid w:val="00D02363"/>
    <w:rsid w:val="00D11C92"/>
    <w:rsid w:val="00D306DA"/>
    <w:rsid w:val="00D30BF6"/>
    <w:rsid w:val="00D448BC"/>
    <w:rsid w:val="00D4684F"/>
    <w:rsid w:val="00D51AAD"/>
    <w:rsid w:val="00D56C8E"/>
    <w:rsid w:val="00D6017B"/>
    <w:rsid w:val="00D62F50"/>
    <w:rsid w:val="00D63585"/>
    <w:rsid w:val="00D760B6"/>
    <w:rsid w:val="00D87DEA"/>
    <w:rsid w:val="00D91A25"/>
    <w:rsid w:val="00D96E76"/>
    <w:rsid w:val="00DA0D0D"/>
    <w:rsid w:val="00DA0E23"/>
    <w:rsid w:val="00DA4EF2"/>
    <w:rsid w:val="00DB06DA"/>
    <w:rsid w:val="00DB3AAC"/>
    <w:rsid w:val="00DC070E"/>
    <w:rsid w:val="00DC1D49"/>
    <w:rsid w:val="00DC2B2C"/>
    <w:rsid w:val="00DD36BB"/>
    <w:rsid w:val="00DD46DB"/>
    <w:rsid w:val="00DE0EFB"/>
    <w:rsid w:val="00DE76D3"/>
    <w:rsid w:val="00E0144F"/>
    <w:rsid w:val="00E0165A"/>
    <w:rsid w:val="00E11295"/>
    <w:rsid w:val="00E149B5"/>
    <w:rsid w:val="00E15986"/>
    <w:rsid w:val="00E32E9A"/>
    <w:rsid w:val="00E4148E"/>
    <w:rsid w:val="00E4346D"/>
    <w:rsid w:val="00E52D29"/>
    <w:rsid w:val="00E64818"/>
    <w:rsid w:val="00E716C7"/>
    <w:rsid w:val="00E71832"/>
    <w:rsid w:val="00E71AB8"/>
    <w:rsid w:val="00E723D5"/>
    <w:rsid w:val="00E75B55"/>
    <w:rsid w:val="00E85CD6"/>
    <w:rsid w:val="00E9763B"/>
    <w:rsid w:val="00E976EA"/>
    <w:rsid w:val="00EA0231"/>
    <w:rsid w:val="00EA07A8"/>
    <w:rsid w:val="00EA11B9"/>
    <w:rsid w:val="00EA6804"/>
    <w:rsid w:val="00EB06CE"/>
    <w:rsid w:val="00EC11F7"/>
    <w:rsid w:val="00EC595B"/>
    <w:rsid w:val="00ED0D14"/>
    <w:rsid w:val="00ED5C36"/>
    <w:rsid w:val="00EE32B1"/>
    <w:rsid w:val="00EE3C82"/>
    <w:rsid w:val="00EE6C03"/>
    <w:rsid w:val="00F020F9"/>
    <w:rsid w:val="00F026F6"/>
    <w:rsid w:val="00F072D7"/>
    <w:rsid w:val="00F07D85"/>
    <w:rsid w:val="00F121CA"/>
    <w:rsid w:val="00F14D26"/>
    <w:rsid w:val="00F253C0"/>
    <w:rsid w:val="00F316B3"/>
    <w:rsid w:val="00F3203C"/>
    <w:rsid w:val="00F34A37"/>
    <w:rsid w:val="00F358DA"/>
    <w:rsid w:val="00F5099E"/>
    <w:rsid w:val="00F54073"/>
    <w:rsid w:val="00F551A2"/>
    <w:rsid w:val="00F57187"/>
    <w:rsid w:val="00F70206"/>
    <w:rsid w:val="00F70FA3"/>
    <w:rsid w:val="00F729B1"/>
    <w:rsid w:val="00F73FAF"/>
    <w:rsid w:val="00F740B1"/>
    <w:rsid w:val="00F80AA6"/>
    <w:rsid w:val="00F815CE"/>
    <w:rsid w:val="00F87B27"/>
    <w:rsid w:val="00F948DE"/>
    <w:rsid w:val="00F9633B"/>
    <w:rsid w:val="00FA23D5"/>
    <w:rsid w:val="00FA64FC"/>
    <w:rsid w:val="00FB2C8E"/>
    <w:rsid w:val="00FB3E90"/>
    <w:rsid w:val="00FB6FD2"/>
    <w:rsid w:val="00FC5AA2"/>
    <w:rsid w:val="00FD704B"/>
    <w:rsid w:val="00FD7B99"/>
    <w:rsid w:val="00FF1A07"/>
    <w:rsid w:val="00FF24A4"/>
    <w:rsid w:val="00FF5E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link w:val="TekstpodstawowyZnak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06DC8"/>
    <w:rPr>
      <w:color w:val="605E5C"/>
      <w:shd w:val="clear" w:color="auto" w:fill="E1DFDD"/>
    </w:rPr>
  </w:style>
  <w:style w:type="character" w:customStyle="1" w:styleId="TekstpodstawowyZnak">
    <w:name w:val="Tekst podstawowy Znak"/>
    <w:basedOn w:val="Domylnaczcionkaakapitu"/>
    <w:link w:val="Tekstpodstawowy"/>
    <w:rsid w:val="00E75B55"/>
    <w:rPr>
      <w:sz w:val="24"/>
    </w:rPr>
  </w:style>
  <w:style w:type="character" w:styleId="Pogrubienie">
    <w:name w:val="Strong"/>
    <w:basedOn w:val="Domylnaczcionkaakapitu"/>
    <w:uiPriority w:val="22"/>
    <w:qFormat/>
    <w:rsid w:val="00307BD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na.markiewicz@10wsk.mil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zaopatrzenia@10wsk.mil.p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1748</Words>
  <Characters>11867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13588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2</cp:revision>
  <cp:lastPrinted>2026-02-11T10:32:00Z</cp:lastPrinted>
  <dcterms:created xsi:type="dcterms:W3CDTF">2026-03-11T05:23:00Z</dcterms:created>
  <dcterms:modified xsi:type="dcterms:W3CDTF">2026-03-11T05:23:00Z</dcterms:modified>
</cp:coreProperties>
</file>