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8E61A2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61A2">
        <w:t xml:space="preserve">Załącznik nr </w:t>
      </w:r>
      <w:r w:rsidR="00DF5A44">
        <w:t>8</w:t>
      </w:r>
      <w:r w:rsidR="00902FD7">
        <w:t>A</w:t>
      </w:r>
      <w:r w:rsidRPr="008E61A2">
        <w:t xml:space="preserve"> do SWZ</w:t>
      </w:r>
    </w:p>
    <w:p w:rsidR="00173229" w:rsidRPr="008E61A2" w:rsidRDefault="0017322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B17912" w:rsidRPr="008E61A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8E61A2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UMOWA nr </w:t>
      </w:r>
      <w:r w:rsidR="00DF5A44">
        <w:rPr>
          <w:rFonts w:ascii="Arial Narrow" w:hAnsi="Arial Narrow"/>
          <w:b/>
          <w:sz w:val="22"/>
          <w:szCs w:val="22"/>
        </w:rPr>
        <w:t>25</w:t>
      </w:r>
      <w:r w:rsidR="00F87B27" w:rsidRPr="008E61A2">
        <w:rPr>
          <w:rFonts w:ascii="Arial Narrow" w:hAnsi="Arial Narrow"/>
          <w:b/>
          <w:sz w:val="22"/>
          <w:szCs w:val="22"/>
        </w:rPr>
        <w:t>-</w:t>
      </w:r>
      <w:r w:rsidR="009C6AAB" w:rsidRPr="008E61A2">
        <w:rPr>
          <w:rFonts w:ascii="Arial Narrow" w:hAnsi="Arial Narrow"/>
          <w:b/>
          <w:sz w:val="22"/>
          <w:szCs w:val="22"/>
        </w:rPr>
        <w:t>…</w:t>
      </w:r>
      <w:r w:rsidR="00515CA8" w:rsidRPr="008E61A2">
        <w:rPr>
          <w:rFonts w:ascii="Arial Narrow" w:hAnsi="Arial Narrow"/>
          <w:b/>
          <w:sz w:val="22"/>
          <w:szCs w:val="22"/>
        </w:rPr>
        <w:t>/P</w:t>
      </w:r>
      <w:r w:rsidR="00EA11B9" w:rsidRPr="008E61A2">
        <w:rPr>
          <w:rFonts w:ascii="Arial Narrow" w:hAnsi="Arial Narrow"/>
          <w:b/>
          <w:sz w:val="22"/>
          <w:szCs w:val="22"/>
        </w:rPr>
        <w:t>/20</w:t>
      </w:r>
      <w:r w:rsidRPr="008E61A2">
        <w:rPr>
          <w:rFonts w:ascii="Arial Narrow" w:hAnsi="Arial Narrow"/>
          <w:b/>
          <w:sz w:val="22"/>
          <w:szCs w:val="22"/>
        </w:rPr>
        <w:t>2</w:t>
      </w:r>
      <w:r w:rsidR="00307BDD">
        <w:rPr>
          <w:rFonts w:ascii="Arial Narrow" w:hAnsi="Arial Narrow"/>
          <w:b/>
          <w:sz w:val="22"/>
          <w:szCs w:val="22"/>
        </w:rPr>
        <w:t>6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/TU   </w:t>
      </w:r>
      <w:r w:rsidR="00C34D44" w:rsidRPr="008E61A2">
        <w:rPr>
          <w:rFonts w:ascii="Arial Narrow" w:hAnsi="Arial Narrow"/>
          <w:b/>
          <w:sz w:val="22"/>
          <w:szCs w:val="22"/>
        </w:rPr>
        <w:tab/>
      </w:r>
      <w:r w:rsidR="00C34D44"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Pr="008E61A2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8E61A2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dniu .............202</w:t>
      </w:r>
      <w:r w:rsidR="00307BDD">
        <w:rPr>
          <w:rFonts w:ascii="Arial Narrow" w:hAnsi="Arial Narrow"/>
          <w:sz w:val="22"/>
          <w:szCs w:val="22"/>
        </w:rPr>
        <w:t>6</w:t>
      </w:r>
      <w:r w:rsidRPr="008E61A2">
        <w:rPr>
          <w:rFonts w:ascii="Arial Narrow" w:hAnsi="Arial Narrow"/>
          <w:sz w:val="22"/>
          <w:szCs w:val="22"/>
        </w:rPr>
        <w:t>r. w Bydgoszczy pomiędzy:</w:t>
      </w:r>
    </w:p>
    <w:p w:rsidR="00C667D3" w:rsidRPr="008E61A2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8E61A2">
        <w:rPr>
          <w:rFonts w:ascii="Arial Narrow" w:hAnsi="Arial Narrow"/>
          <w:sz w:val="22"/>
          <w:szCs w:val="22"/>
        </w:rPr>
        <w:t xml:space="preserve">, </w:t>
      </w:r>
    </w:p>
    <w:p w:rsidR="00EA6804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8E61A2">
        <w:rPr>
          <w:rFonts w:ascii="Arial Narrow" w:hAnsi="Arial Narrow"/>
          <w:sz w:val="22"/>
          <w:szCs w:val="22"/>
        </w:rPr>
        <w:t xml:space="preserve">stowarzyszeń, </w:t>
      </w:r>
      <w:r w:rsidRPr="008E61A2">
        <w:rPr>
          <w:rFonts w:ascii="Arial Narrow" w:hAnsi="Arial Narrow"/>
          <w:sz w:val="22"/>
          <w:szCs w:val="22"/>
        </w:rPr>
        <w:t>innych organizacji społecznych</w:t>
      </w:r>
      <w:r w:rsidRPr="008E61A2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8E61A2">
        <w:rPr>
          <w:rFonts w:ascii="Arial Narrow" w:hAnsi="Arial Narrow"/>
          <w:sz w:val="22"/>
          <w:szCs w:val="22"/>
        </w:rPr>
        <w:t>Rejonowy w</w:t>
      </w:r>
      <w:r w:rsidRPr="008E61A2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8E61A2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reprezentowanym przez :</w:t>
      </w:r>
    </w:p>
    <w:p w:rsidR="00C667D3" w:rsidRPr="008E61A2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…………………………………………</w:t>
      </w:r>
      <w:r w:rsidR="00DC2B2C" w:rsidRPr="008E61A2">
        <w:rPr>
          <w:rFonts w:ascii="Arial Narrow" w:hAnsi="Arial Narrow"/>
          <w:b/>
          <w:sz w:val="22"/>
          <w:szCs w:val="22"/>
        </w:rPr>
        <w:t xml:space="preserve"> - </w:t>
      </w:r>
      <w:r w:rsidRPr="008E61A2">
        <w:rPr>
          <w:rFonts w:ascii="Arial Narrow" w:hAnsi="Arial Narrow"/>
          <w:b/>
          <w:sz w:val="22"/>
          <w:szCs w:val="22"/>
        </w:rPr>
        <w:t>……………………………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>Zamawiającym,</w:t>
      </w:r>
    </w:p>
    <w:p w:rsidR="00AE182C" w:rsidRPr="008E61A2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a</w:t>
      </w:r>
    </w:p>
    <w:p w:rsidR="000E41BF" w:rsidRPr="008E61A2" w:rsidRDefault="000E41BF" w:rsidP="00DC2B2C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E61A2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8E61A2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DC2B2C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="00C44506" w:rsidRPr="008E61A2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........................................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8E61A2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8E61A2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Pr="008E61A2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zwanym dalej </w:t>
      </w:r>
      <w:r w:rsidRPr="008E61A2">
        <w:rPr>
          <w:rFonts w:ascii="Arial Narrow" w:hAnsi="Arial Narrow"/>
          <w:b/>
          <w:sz w:val="22"/>
          <w:szCs w:val="22"/>
        </w:rPr>
        <w:t xml:space="preserve">Wykonawcą, </w:t>
      </w:r>
      <w:r w:rsidRPr="008E61A2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</w:t>
      </w:r>
    </w:p>
    <w:p w:rsidR="00794DBA" w:rsidRPr="008E61A2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</w:t>
      </w:r>
      <w:r w:rsidR="0015685F" w:rsidRPr="008E61A2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8E61A2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8E61A2">
        <w:rPr>
          <w:rFonts w:ascii="Arial Narrow" w:hAnsi="Arial Narrow"/>
          <w:sz w:val="22"/>
          <w:szCs w:val="22"/>
        </w:rPr>
        <w:t>w tr</w:t>
      </w:r>
      <w:r w:rsidR="005A1CDC" w:rsidRPr="008E61A2">
        <w:rPr>
          <w:rFonts w:ascii="Arial Narrow" w:hAnsi="Arial Narrow"/>
          <w:sz w:val="22"/>
          <w:szCs w:val="22"/>
        </w:rPr>
        <w:t xml:space="preserve">ybie </w:t>
      </w:r>
      <w:r w:rsidR="00307BDD">
        <w:rPr>
          <w:rFonts w:ascii="Arial Narrow" w:hAnsi="Arial Narrow"/>
          <w:sz w:val="22"/>
          <w:szCs w:val="22"/>
        </w:rPr>
        <w:t>przetargu nieograniczonego</w:t>
      </w:r>
      <w:r w:rsidR="005A1CDC" w:rsidRPr="008E61A2">
        <w:rPr>
          <w:rFonts w:ascii="Arial Narrow" w:hAnsi="Arial Narrow"/>
          <w:sz w:val="22"/>
          <w:szCs w:val="22"/>
        </w:rPr>
        <w:t>,</w:t>
      </w:r>
      <w:r w:rsidR="00A45BE0" w:rsidRPr="008E61A2">
        <w:rPr>
          <w:rFonts w:ascii="Arial Narrow" w:hAnsi="Arial Narrow"/>
          <w:sz w:val="22"/>
          <w:szCs w:val="22"/>
        </w:rPr>
        <w:t xml:space="preserve"> o którym mowa w art. </w:t>
      </w:r>
      <w:r w:rsidR="00406DC8" w:rsidRPr="008E61A2">
        <w:rPr>
          <w:rFonts w:ascii="Arial Narrow" w:hAnsi="Arial Narrow"/>
          <w:sz w:val="22"/>
          <w:szCs w:val="22"/>
        </w:rPr>
        <w:t>132</w:t>
      </w:r>
      <w:r w:rsidR="00A36431" w:rsidRPr="008E61A2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 w:rsidRPr="008E61A2">
        <w:rPr>
          <w:rFonts w:ascii="Arial Narrow" w:hAnsi="Arial Narrow"/>
          <w:sz w:val="22"/>
          <w:szCs w:val="22"/>
        </w:rPr>
        <w:t>Pzp</w:t>
      </w:r>
      <w:proofErr w:type="spellEnd"/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>ogłoszonego w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197B4D" w:rsidRPr="008E61A2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91668F" w:rsidRPr="008E61A2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…</w:t>
      </w:r>
      <w:r w:rsidR="002A70E3" w:rsidRPr="008E61A2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8E61A2">
        <w:rPr>
          <w:rFonts w:ascii="Arial Narrow" w:hAnsi="Arial Narrow"/>
          <w:b/>
          <w:bCs/>
          <w:sz w:val="22"/>
          <w:szCs w:val="22"/>
        </w:rPr>
        <w:t>..</w:t>
      </w:r>
      <w:r w:rsidR="0015685F" w:rsidRPr="008E61A2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 w:rsidRPr="008E61A2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 w:rsidRPr="008E61A2">
        <w:rPr>
          <w:rFonts w:ascii="Arial Narrow" w:hAnsi="Arial Narrow"/>
          <w:b/>
          <w:bCs/>
          <w:sz w:val="22"/>
          <w:szCs w:val="22"/>
        </w:rPr>
        <w:t xml:space="preserve"> r.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>oraz na stronach internetowych</w:t>
      </w:r>
      <w:r w:rsidR="0015685F" w:rsidRPr="008E61A2">
        <w:rPr>
          <w:rFonts w:ascii="Arial Narrow" w:hAnsi="Arial Narrow"/>
          <w:sz w:val="22"/>
          <w:szCs w:val="22"/>
        </w:rPr>
        <w:t>, na platformie e-propublico</w:t>
      </w:r>
      <w:r w:rsidR="00EA6804" w:rsidRPr="008E61A2">
        <w:rPr>
          <w:rFonts w:ascii="Arial Narrow" w:hAnsi="Arial Narrow"/>
          <w:sz w:val="22"/>
          <w:szCs w:val="22"/>
        </w:rPr>
        <w:t>.pl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i w siedzibie Zamawiającego na 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Dostawę sprzętu medycznego w ramach Projektu </w:t>
      </w:r>
      <w:r w:rsidR="00DF5A44">
        <w:rPr>
          <w:rFonts w:ascii="Arial Narrow" w:hAnsi="Arial Narrow" w:cs="Arial"/>
          <w:b/>
          <w:bCs/>
          <w:color w:val="1B1B1B"/>
          <w:sz w:val="22"/>
          <w:szCs w:val="22"/>
          <w:shd w:val="clear" w:color="auto" w:fill="FFFFFF"/>
        </w:rPr>
        <w:t>KPOD.07.02-IP.10-0383/25/KPO/10/2025/566 o objęcie wsparciem ze środków planu rozwojowego Przedsięwzięcia „Podniesienie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kardiologicznej” realizowanego w ramach Krajowego Planu Odbudowy i Zwiększania Odporności: Komponent D „Efektywność, dostępność i jakość systemu ochrony zdrowia” Inwestycja D1.1.1 „Rozwój i modernizacja infrastruktury centrów opieki wysokospecjalistycznej i innych podmiotów leczniczych</w:t>
      </w:r>
      <w:r w:rsidR="009876A8" w:rsidRPr="009876A8">
        <w:rPr>
          <w:rStyle w:val="Pogrubienie"/>
          <w:rFonts w:ascii="Arial Narrow" w:hAnsi="Arial Narrow" w:cs="Arial"/>
          <w:color w:val="1B1B1B"/>
          <w:sz w:val="22"/>
          <w:szCs w:val="22"/>
          <w:shd w:val="clear" w:color="auto" w:fill="FFFFFF"/>
        </w:rPr>
        <w:t>”</w:t>
      </w:r>
      <w:r w:rsidR="00197B4D" w:rsidRPr="00DF5A44">
        <w:rPr>
          <w:rFonts w:ascii="Arial Narrow" w:hAnsi="Arial Narrow"/>
          <w:b/>
          <w:bCs/>
          <w:sz w:val="22"/>
          <w:szCs w:val="22"/>
        </w:rPr>
        <w:t>-</w:t>
      </w:r>
      <w:r w:rsidR="00DF5A44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8E61A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8E61A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F5A44">
        <w:rPr>
          <w:rFonts w:ascii="Arial Narrow" w:hAnsi="Arial Narrow"/>
          <w:b/>
          <w:bCs/>
          <w:sz w:val="22"/>
          <w:szCs w:val="22"/>
        </w:rPr>
        <w:t>25</w:t>
      </w:r>
      <w:r w:rsidR="00307BDD">
        <w:rPr>
          <w:rFonts w:ascii="Arial Narrow" w:hAnsi="Arial Narrow"/>
          <w:b/>
          <w:bCs/>
          <w:sz w:val="22"/>
          <w:szCs w:val="22"/>
        </w:rPr>
        <w:t>/2026</w:t>
      </w:r>
      <w:r w:rsidR="00DC2B2C" w:rsidRPr="008E61A2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8E61A2">
        <w:rPr>
          <w:rFonts w:ascii="Arial Narrow" w:hAnsi="Arial Narrow"/>
          <w:sz w:val="22"/>
          <w:szCs w:val="22"/>
        </w:rPr>
        <w:t xml:space="preserve">dokonał wyboru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8E61A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8E61A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DF5A44">
        <w:rPr>
          <w:rFonts w:ascii="Arial Narrow" w:hAnsi="Arial Narrow"/>
          <w:sz w:val="22"/>
          <w:szCs w:val="22"/>
        </w:rPr>
        <w:t>specyfikacja techniczna</w:t>
      </w:r>
      <w:r w:rsidRPr="008E61A2">
        <w:rPr>
          <w:rFonts w:ascii="Arial Narrow" w:hAnsi="Arial Narrow"/>
          <w:sz w:val="22"/>
          <w:szCs w:val="22"/>
        </w:rPr>
        <w:t>) do umowy określon</w:t>
      </w:r>
      <w:r w:rsidR="00515CA8" w:rsidRPr="008E61A2">
        <w:rPr>
          <w:rFonts w:ascii="Arial Narrow" w:hAnsi="Arial Narrow"/>
          <w:sz w:val="22"/>
          <w:szCs w:val="22"/>
        </w:rPr>
        <w:t>a</w:t>
      </w:r>
      <w:r w:rsidRPr="008E61A2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8E61A2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Wartość brutto umowy :</w:t>
      </w:r>
      <w:r w:rsidR="001E690C" w:rsidRPr="008E61A2">
        <w:rPr>
          <w:rFonts w:ascii="Arial Narrow" w:hAnsi="Arial Narrow"/>
          <w:b/>
          <w:sz w:val="22"/>
          <w:szCs w:val="22"/>
        </w:rPr>
        <w:t>.............</w:t>
      </w:r>
      <w:r w:rsidR="008C4564" w:rsidRPr="008E61A2">
        <w:rPr>
          <w:rFonts w:ascii="Arial Narrow" w:hAnsi="Arial Narrow"/>
          <w:b/>
          <w:sz w:val="22"/>
          <w:szCs w:val="22"/>
        </w:rPr>
        <w:t>...</w:t>
      </w:r>
      <w:r w:rsidR="001E690C" w:rsidRPr="008E61A2">
        <w:rPr>
          <w:rFonts w:ascii="Arial Narrow" w:hAnsi="Arial Narrow"/>
          <w:b/>
          <w:sz w:val="22"/>
          <w:szCs w:val="22"/>
        </w:rPr>
        <w:t>...</w:t>
      </w:r>
      <w:r w:rsidR="006A45E0" w:rsidRPr="008E61A2">
        <w:rPr>
          <w:rFonts w:ascii="Arial Narrow" w:hAnsi="Arial Narrow"/>
          <w:b/>
          <w:sz w:val="22"/>
          <w:szCs w:val="22"/>
        </w:rPr>
        <w:t>PLN</w:t>
      </w:r>
      <w:r w:rsidR="00A45BE0" w:rsidRPr="008E61A2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8E61A2">
        <w:rPr>
          <w:rFonts w:ascii="Arial Narrow" w:hAnsi="Arial Narrow"/>
          <w:sz w:val="22"/>
          <w:szCs w:val="22"/>
        </w:rPr>
        <w:t>........</w:t>
      </w:r>
      <w:r w:rsidR="000D13C7" w:rsidRPr="008E61A2">
        <w:rPr>
          <w:rFonts w:ascii="Arial Narrow" w:hAnsi="Arial Narrow"/>
          <w:sz w:val="22"/>
          <w:szCs w:val="22"/>
        </w:rPr>
        <w:t>............................../ 100</w:t>
      </w:r>
      <w:r w:rsidR="0091668F" w:rsidRPr="008E61A2">
        <w:rPr>
          <w:rFonts w:ascii="Arial Narrow" w:hAnsi="Arial Narrow"/>
          <w:sz w:val="22"/>
          <w:szCs w:val="22"/>
        </w:rPr>
        <w:t>PLN</w:t>
      </w:r>
      <w:r w:rsidR="00F3203C" w:rsidRPr="008E61A2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2</w:t>
      </w:r>
    </w:p>
    <w:p w:rsidR="00C44506" w:rsidRPr="008E61A2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>zobowiązuje się dostarczyć</w:t>
      </w:r>
      <w:r w:rsidR="00406DC8" w:rsidRPr="008E61A2">
        <w:rPr>
          <w:rFonts w:ascii="Arial Narrow" w:hAnsi="Arial Narrow"/>
          <w:sz w:val="22"/>
          <w:szCs w:val="22"/>
        </w:rPr>
        <w:t xml:space="preserve">, zainstalować sprzęt i </w:t>
      </w:r>
      <w:r w:rsidR="00406DC8" w:rsidRPr="00DF5A44">
        <w:rPr>
          <w:rFonts w:ascii="Arial Narrow" w:hAnsi="Arial Narrow"/>
          <w:sz w:val="22"/>
          <w:szCs w:val="22"/>
        </w:rPr>
        <w:t>przeszkolić personel</w:t>
      </w:r>
      <w:r w:rsidR="00307BDD" w:rsidRPr="00DF5A44">
        <w:rPr>
          <w:rFonts w:ascii="Arial Narrow" w:hAnsi="Arial Narrow"/>
          <w:sz w:val="22"/>
          <w:szCs w:val="22"/>
        </w:rPr>
        <w:t xml:space="preserve"> </w:t>
      </w:r>
      <w:r w:rsidR="00406DC8" w:rsidRPr="008E61A2">
        <w:rPr>
          <w:rFonts w:ascii="Arial Narrow" w:hAnsi="Arial Narrow"/>
          <w:sz w:val="22"/>
          <w:szCs w:val="22"/>
        </w:rPr>
        <w:t>na własny koszt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na teren</w:t>
      </w:r>
      <w:r w:rsidR="003515F1" w:rsidRPr="008E61A2">
        <w:rPr>
          <w:rFonts w:ascii="Arial Narrow" w:hAnsi="Arial Narrow"/>
          <w:sz w:val="22"/>
          <w:szCs w:val="22"/>
        </w:rPr>
        <w:t xml:space="preserve">ie </w:t>
      </w:r>
      <w:r w:rsidRPr="008E61A2">
        <w:rPr>
          <w:rFonts w:ascii="Arial Narrow" w:hAnsi="Arial Narrow"/>
          <w:sz w:val="22"/>
          <w:szCs w:val="22"/>
        </w:rPr>
        <w:t xml:space="preserve">siedziby </w:t>
      </w:r>
      <w:r w:rsidRPr="008E61A2">
        <w:rPr>
          <w:rFonts w:ascii="Arial Narrow" w:hAnsi="Arial Narrow"/>
          <w:b/>
          <w:sz w:val="22"/>
          <w:szCs w:val="22"/>
        </w:rPr>
        <w:t xml:space="preserve">Zamawiającego </w:t>
      </w:r>
      <w:r w:rsidRPr="008E61A2">
        <w:rPr>
          <w:rFonts w:ascii="Arial Narrow" w:hAnsi="Arial Narrow"/>
          <w:sz w:val="22"/>
          <w:szCs w:val="22"/>
        </w:rPr>
        <w:t>(ul.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Powstańców Warszawy 5 w Bydgoszcz</w:t>
      </w:r>
      <w:r w:rsidR="00366C69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8E61A2">
        <w:rPr>
          <w:rFonts w:ascii="Arial Narrow" w:hAnsi="Arial Narrow"/>
          <w:sz w:val="22"/>
          <w:szCs w:val="22"/>
        </w:rPr>
        <w:t>do</w:t>
      </w:r>
      <w:r w:rsidR="00902FD7">
        <w:rPr>
          <w:rFonts w:ascii="Arial Narrow" w:hAnsi="Arial Narrow"/>
          <w:b/>
          <w:sz w:val="22"/>
          <w:szCs w:val="22"/>
        </w:rPr>
        <w:t xml:space="preserve"> 15.06.2026 r</w:t>
      </w:r>
      <w:r w:rsidR="001020C2" w:rsidRPr="008E61A2">
        <w:rPr>
          <w:rFonts w:ascii="Arial Narrow" w:hAnsi="Arial Narrow"/>
          <w:sz w:val="22"/>
          <w:szCs w:val="22"/>
        </w:rPr>
        <w:t>.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794DBA" w:rsidRPr="008E61A2">
        <w:rPr>
          <w:rFonts w:ascii="Arial Narrow" w:hAnsi="Arial Narrow"/>
          <w:sz w:val="22"/>
          <w:szCs w:val="22"/>
        </w:rPr>
        <w:t>Dostawa</w:t>
      </w:r>
      <w:r w:rsidR="001D5A8B" w:rsidRPr="008E61A2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8E61A2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:rsidR="0016373B" w:rsidRPr="008E61A2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8E61A2">
        <w:rPr>
          <w:rFonts w:ascii="Arial Narrow" w:hAnsi="Arial Narrow"/>
          <w:bCs/>
          <w:sz w:val="22"/>
          <w:szCs w:val="22"/>
        </w:rPr>
        <w:t>odbiorze</w:t>
      </w:r>
      <w:r w:rsidRPr="008E61A2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8E61A2">
        <w:rPr>
          <w:rFonts w:ascii="Arial Narrow" w:hAnsi="Arial Narrow"/>
          <w:bCs/>
          <w:sz w:val="22"/>
          <w:szCs w:val="22"/>
        </w:rPr>
        <w:t>uwag, co</w:t>
      </w:r>
      <w:r w:rsidRPr="008E61A2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8E61A2">
        <w:rPr>
          <w:rFonts w:ascii="Arial Narrow" w:hAnsi="Arial Narrow"/>
          <w:bCs/>
          <w:sz w:val="22"/>
          <w:szCs w:val="22"/>
        </w:rPr>
        <w:t xml:space="preserve">wykonania </w:t>
      </w:r>
      <w:r w:rsidRPr="008E61A2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8E61A2">
        <w:rPr>
          <w:rFonts w:ascii="Arial Narrow" w:hAnsi="Arial Narrow"/>
          <w:bCs/>
          <w:sz w:val="22"/>
          <w:szCs w:val="22"/>
        </w:rPr>
        <w:t>umowy</w:t>
      </w:r>
      <w:r w:rsidRPr="008E61A2">
        <w:rPr>
          <w:rFonts w:ascii="Arial Narrow" w:hAnsi="Arial Narrow"/>
          <w:bCs/>
          <w:sz w:val="22"/>
          <w:szCs w:val="22"/>
        </w:rPr>
        <w:t>, podpisanym przez obie strony.</w:t>
      </w:r>
      <w:r w:rsidR="00DF5A44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Osob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41533E" w:rsidRPr="008E61A2">
        <w:rPr>
          <w:rFonts w:ascii="Arial Narrow" w:hAnsi="Arial Narrow"/>
          <w:sz w:val="22"/>
          <w:szCs w:val="22"/>
        </w:rPr>
        <w:t>upoważnion</w:t>
      </w:r>
      <w:r w:rsidR="00EA07A8" w:rsidRPr="008E61A2">
        <w:rPr>
          <w:rFonts w:ascii="Arial Narrow" w:hAnsi="Arial Narrow"/>
          <w:sz w:val="22"/>
          <w:szCs w:val="22"/>
        </w:rPr>
        <w:t>ą</w:t>
      </w:r>
      <w:r w:rsidR="0041533E" w:rsidRPr="008E61A2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8E61A2">
        <w:rPr>
          <w:rFonts w:ascii="Arial Narrow" w:hAnsi="Arial Narrow"/>
          <w:sz w:val="22"/>
          <w:szCs w:val="22"/>
        </w:rPr>
        <w:t xml:space="preserve">jest </w:t>
      </w:r>
      <w:r w:rsidR="00573C96" w:rsidRPr="00DF5A44">
        <w:rPr>
          <w:rFonts w:ascii="Arial Narrow" w:hAnsi="Arial Narrow"/>
          <w:sz w:val="22"/>
          <w:szCs w:val="22"/>
        </w:rPr>
        <w:t>przedsta</w:t>
      </w:r>
      <w:r w:rsidR="00EA07A8" w:rsidRPr="00DF5A44">
        <w:rPr>
          <w:rFonts w:ascii="Arial Narrow" w:hAnsi="Arial Narrow"/>
          <w:sz w:val="22"/>
          <w:szCs w:val="22"/>
        </w:rPr>
        <w:t>wiciel</w:t>
      </w:r>
      <w:r w:rsidR="00573C96" w:rsidRPr="00DF5A44">
        <w:rPr>
          <w:rFonts w:ascii="Arial Narrow" w:hAnsi="Arial Narrow"/>
          <w:sz w:val="22"/>
          <w:szCs w:val="22"/>
        </w:rPr>
        <w:t xml:space="preserve"> Wydziału Zaopatrzenia</w:t>
      </w:r>
      <w:r w:rsidR="00DF5A44" w:rsidRPr="00DF5A44">
        <w:rPr>
          <w:rFonts w:ascii="Arial Narrow" w:hAnsi="Arial Narrow"/>
          <w:sz w:val="22"/>
          <w:szCs w:val="22"/>
        </w:rPr>
        <w:t xml:space="preserve"> </w:t>
      </w:r>
      <w:r w:rsidR="001232FE" w:rsidRPr="00DF5A44">
        <w:rPr>
          <w:rFonts w:ascii="Arial Narrow" w:hAnsi="Arial Narrow"/>
          <w:sz w:val="22"/>
          <w:szCs w:val="22"/>
        </w:rPr>
        <w:t xml:space="preserve">w </w:t>
      </w:r>
      <w:r w:rsidR="00EA07A8" w:rsidRPr="00DF5A44">
        <w:rPr>
          <w:rFonts w:ascii="Arial Narrow" w:hAnsi="Arial Narrow"/>
          <w:sz w:val="22"/>
          <w:szCs w:val="22"/>
        </w:rPr>
        <w:t>Sprzęt</w:t>
      </w:r>
      <w:r w:rsidR="00573C96" w:rsidRPr="00DF5A44">
        <w:rPr>
          <w:rFonts w:ascii="Arial Narrow" w:hAnsi="Arial Narrow"/>
          <w:sz w:val="22"/>
          <w:szCs w:val="22"/>
        </w:rPr>
        <w:t xml:space="preserve"> Medyczn</w:t>
      </w:r>
      <w:r w:rsidR="001232FE" w:rsidRPr="00DF5A44">
        <w:rPr>
          <w:rFonts w:ascii="Arial Narrow" w:hAnsi="Arial Narrow"/>
          <w:sz w:val="22"/>
          <w:szCs w:val="22"/>
        </w:rPr>
        <w:t>y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F42FA" w:rsidRPr="008E61A2">
        <w:rPr>
          <w:rFonts w:ascii="Arial Narrow" w:hAnsi="Arial Narrow"/>
          <w:sz w:val="22"/>
          <w:szCs w:val="22"/>
        </w:rPr>
        <w:t>………………………………</w:t>
      </w:r>
      <w:r w:rsidR="00C87BCF" w:rsidRPr="008E61A2">
        <w:rPr>
          <w:rFonts w:ascii="Arial Narrow" w:hAnsi="Arial Narrow"/>
          <w:sz w:val="22"/>
          <w:szCs w:val="22"/>
        </w:rPr>
        <w:t>lub inna upoważniona osoba.</w:t>
      </w:r>
    </w:p>
    <w:p w:rsidR="00DD36BB" w:rsidRPr="00DF5A44" w:rsidRDefault="00DD36BB" w:rsidP="00DD36BB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b w:val="0"/>
          <w:bCs w:val="0"/>
          <w:i w:val="0"/>
          <w:sz w:val="22"/>
          <w:szCs w:val="22"/>
        </w:rPr>
      </w:pPr>
      <w:r w:rsidRPr="00DF5A44">
        <w:rPr>
          <w:rFonts w:ascii="Arial Narrow" w:hAnsi="Arial Narrow"/>
          <w:b w:val="0"/>
          <w:bCs w:val="0"/>
          <w:i w:val="0"/>
          <w:sz w:val="22"/>
          <w:szCs w:val="22"/>
        </w:rPr>
        <w:t>Wykonawca jest zobowiązany do wystawienia faktur zgodnie z obowiązującymi go przepisami i powiadomienia Zamawiającego o zmianach w tym zakresie, w szczególności o rozpoczęciu wystawiania faktur w Krajowym Systemie e-Faktur (</w:t>
      </w:r>
      <w:proofErr w:type="spellStart"/>
      <w:r w:rsidRPr="00DF5A44">
        <w:rPr>
          <w:rFonts w:ascii="Arial Narrow" w:hAnsi="Arial Narrow"/>
          <w:b w:val="0"/>
          <w:bCs w:val="0"/>
          <w:i w:val="0"/>
          <w:sz w:val="22"/>
          <w:szCs w:val="22"/>
        </w:rPr>
        <w:t>KSeF</w:t>
      </w:r>
      <w:proofErr w:type="spellEnd"/>
      <w:r w:rsidRPr="00DF5A44">
        <w:rPr>
          <w:rFonts w:ascii="Arial Narrow" w:hAnsi="Arial Narrow"/>
          <w:b w:val="0"/>
          <w:bCs w:val="0"/>
          <w:i w:val="0"/>
          <w:sz w:val="22"/>
          <w:szCs w:val="22"/>
        </w:rPr>
        <w:t>).</w:t>
      </w:r>
    </w:p>
    <w:p w:rsidR="00DD36BB" w:rsidRPr="008E61A2" w:rsidRDefault="00DD36BB" w:rsidP="002B487C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Na fakturze musi się znajdować wykaz dostarczonych urządzeń (nazewnictwo zgodne z nazwą zadania), ich ilość, wartość netto i wartość brutto.</w:t>
      </w:r>
    </w:p>
    <w:p w:rsidR="00555EEB" w:rsidRPr="008E61A2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 w:rsidRPr="008E61A2">
        <w:rPr>
          <w:rFonts w:ascii="Arial Narrow" w:hAnsi="Arial Narrow"/>
          <w:sz w:val="22"/>
          <w:szCs w:val="22"/>
        </w:rPr>
        <w:t>(</w:t>
      </w:r>
      <w:r w:rsidR="001D5A8B" w:rsidRPr="008E61A2">
        <w:rPr>
          <w:rFonts w:ascii="Arial Narrow" w:hAnsi="Arial Narrow"/>
          <w:i/>
          <w:sz w:val="22"/>
          <w:szCs w:val="22"/>
        </w:rPr>
        <w:t>o ile dotyczy</w:t>
      </w:r>
      <w:r w:rsidR="001D5A8B" w:rsidRPr="008E61A2">
        <w:rPr>
          <w:rFonts w:ascii="Arial Narrow" w:hAnsi="Arial Narrow"/>
          <w:sz w:val="22"/>
          <w:szCs w:val="22"/>
        </w:rPr>
        <w:t xml:space="preserve">)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07707E" w:rsidRPr="008E61A2">
        <w:rPr>
          <w:rFonts w:ascii="Arial Narrow" w:hAnsi="Arial Narrow"/>
          <w:sz w:val="22"/>
          <w:szCs w:val="22"/>
        </w:rPr>
        <w:t>wstrzymuje się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 w:rsidRPr="008E61A2">
        <w:rPr>
          <w:rFonts w:ascii="Arial Narrow" w:hAnsi="Arial Narrow"/>
          <w:sz w:val="22"/>
          <w:szCs w:val="22"/>
        </w:rPr>
        <w:t xml:space="preserve">, </w:t>
      </w:r>
      <w:r w:rsidR="001D5A8B" w:rsidRPr="008E61A2">
        <w:rPr>
          <w:rFonts w:ascii="Arial Narrow" w:hAnsi="Arial Narrow"/>
          <w:sz w:val="22"/>
          <w:szCs w:val="22"/>
        </w:rPr>
        <w:br/>
      </w:r>
      <w:r w:rsidR="00AA3115" w:rsidRPr="008E61A2">
        <w:rPr>
          <w:rFonts w:ascii="Arial Narrow" w:hAnsi="Arial Narrow"/>
          <w:sz w:val="22"/>
          <w:szCs w:val="22"/>
        </w:rPr>
        <w:t>z zastrzeżeniem ust. 4</w:t>
      </w:r>
      <w:r w:rsidR="002662DA" w:rsidRPr="008E61A2">
        <w:rPr>
          <w:rFonts w:ascii="Arial Narrow" w:hAnsi="Arial Narrow"/>
          <w:sz w:val="22"/>
          <w:szCs w:val="22"/>
        </w:rPr>
        <w:t>.</w:t>
      </w:r>
    </w:p>
    <w:p w:rsidR="00753D10" w:rsidRPr="008E61A2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</w:t>
      </w:r>
      <w:r w:rsidR="0023286E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8E61A2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23286E" w:rsidRPr="008E61A2">
        <w:rPr>
          <w:rFonts w:ascii="Arial Narrow" w:hAnsi="Arial Narrow"/>
          <w:sz w:val="22"/>
          <w:szCs w:val="22"/>
        </w:rPr>
        <w:t xml:space="preserve"> stwierdzi wadę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="0023286E" w:rsidRPr="008E61A2">
        <w:rPr>
          <w:rFonts w:ascii="Arial Narrow" w:hAnsi="Arial Narrow"/>
          <w:sz w:val="22"/>
          <w:szCs w:val="22"/>
        </w:rPr>
        <w:t xml:space="preserve"> (</w:t>
      </w:r>
      <w:r w:rsidRPr="008E61A2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8E61A2">
        <w:rPr>
          <w:rFonts w:ascii="Arial Narrow" w:hAnsi="Arial Narrow"/>
          <w:sz w:val="22"/>
          <w:szCs w:val="22"/>
        </w:rPr>
        <w:t>przedmiot zamówienia</w:t>
      </w:r>
      <w:r w:rsidRPr="008E61A2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8E61A2">
        <w:rPr>
          <w:rFonts w:ascii="Arial Narrow" w:hAnsi="Arial Narrow"/>
          <w:sz w:val="22"/>
          <w:szCs w:val="22"/>
        </w:rPr>
        <w:t xml:space="preserve">przedmiot zamówienia </w:t>
      </w:r>
      <w:r w:rsidRPr="008E61A2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8E61A2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8E61A2">
        <w:rPr>
          <w:rFonts w:ascii="Arial Narrow" w:hAnsi="Arial Narrow"/>
          <w:sz w:val="22"/>
          <w:szCs w:val="22"/>
        </w:rPr>
        <w:t>Przedstawiciel Zamawiającego</w:t>
      </w:r>
      <w:r w:rsidR="00366C69" w:rsidRPr="008E61A2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8E61A2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0F27E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8E61A2">
        <w:rPr>
          <w:rFonts w:ascii="Arial Narrow" w:hAnsi="Arial Narrow"/>
          <w:sz w:val="22"/>
          <w:szCs w:val="22"/>
        </w:rPr>
        <w:t>przedmiotu zamówienia</w:t>
      </w:r>
      <w:r w:rsidRPr="008E61A2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8E61A2">
        <w:rPr>
          <w:rFonts w:ascii="Arial Narrow" w:hAnsi="Arial Narrow"/>
          <w:sz w:val="22"/>
          <w:szCs w:val="22"/>
        </w:rPr>
        <w:t>Przedstawiciela Zamawiającego</w:t>
      </w:r>
      <w:r w:rsidRPr="008E61A2">
        <w:rPr>
          <w:rFonts w:ascii="Arial Narrow" w:hAnsi="Arial Narrow"/>
          <w:sz w:val="22"/>
          <w:szCs w:val="22"/>
        </w:rPr>
        <w:t xml:space="preserve">. </w:t>
      </w:r>
    </w:p>
    <w:p w:rsidR="00B050AB" w:rsidRPr="00DF5A44" w:rsidRDefault="004C559B" w:rsidP="00071B77">
      <w:pPr>
        <w:pStyle w:val="Akapitzlist"/>
        <w:numPr>
          <w:ilvl w:val="0"/>
          <w:numId w:val="9"/>
        </w:numPr>
        <w:spacing w:line="276" w:lineRule="auto"/>
        <w:ind w:left="426"/>
        <w:rPr>
          <w:rFonts w:ascii="Arial Narrow" w:hAnsi="Arial Narrow"/>
          <w:sz w:val="22"/>
          <w:szCs w:val="22"/>
        </w:rPr>
      </w:pPr>
      <w:r w:rsidRPr="00DF5A44">
        <w:rPr>
          <w:rFonts w:ascii="Arial Narrow" w:hAnsi="Arial Narrow"/>
          <w:sz w:val="22"/>
          <w:szCs w:val="22"/>
        </w:rPr>
        <w:t xml:space="preserve">Wykonawca zobowiązuje się, w trakcie realizacji umowy, do przestrzegania zasad ogólnych polityk Unii Europejskiej. Po zakończeniu realizacji przedmiotu umowy Wykonawca zobowiązany jest do sporządzenia i przedłożenia Zamawiającemu Raportu Zgodności po Realizacji Zamówienia, sporządzonego zgodnie z zasadą „nie czyń poważnych szkód” (DNSH), stanowiącego Załącznik nr </w:t>
      </w:r>
      <w:r w:rsidR="00DF5A44">
        <w:rPr>
          <w:rFonts w:ascii="Arial Narrow" w:hAnsi="Arial Narrow"/>
          <w:sz w:val="22"/>
          <w:szCs w:val="22"/>
        </w:rPr>
        <w:t>10</w:t>
      </w:r>
      <w:r w:rsidR="0024476D" w:rsidRPr="00DF5A44">
        <w:rPr>
          <w:rFonts w:ascii="Arial Narrow" w:hAnsi="Arial Narrow"/>
          <w:sz w:val="22"/>
          <w:szCs w:val="22"/>
        </w:rPr>
        <w:t xml:space="preserve"> do umowy</w:t>
      </w:r>
      <w:r w:rsidR="0032595F" w:rsidRPr="00DF5A44">
        <w:rPr>
          <w:rFonts w:ascii="Arial Narrow" w:hAnsi="Arial Narrow"/>
          <w:sz w:val="22"/>
          <w:szCs w:val="22"/>
        </w:rPr>
        <w:t xml:space="preserve"> w dniu</w:t>
      </w:r>
      <w:r w:rsidRPr="00DF5A44">
        <w:rPr>
          <w:rFonts w:ascii="Arial Narrow" w:hAnsi="Arial Narrow"/>
          <w:sz w:val="22"/>
          <w:szCs w:val="22"/>
        </w:rPr>
        <w:t xml:space="preserve"> protokolarnego przekazania sprzętu</w:t>
      </w:r>
      <w:r w:rsidR="00DD36BB" w:rsidRPr="00DF5A44">
        <w:rPr>
          <w:rFonts w:ascii="Arial Narrow" w:hAnsi="Arial Narrow"/>
          <w:sz w:val="22"/>
          <w:szCs w:val="22"/>
        </w:rPr>
        <w:t>.</w:t>
      </w:r>
    </w:p>
    <w:p w:rsidR="002A70E3" w:rsidRPr="008E61A2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3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 xml:space="preserve"> objęt</w:t>
      </w:r>
      <w:r w:rsidR="00496987" w:rsidRPr="008E61A2">
        <w:rPr>
          <w:rFonts w:ascii="Arial Narrow" w:hAnsi="Arial Narrow"/>
          <w:sz w:val="22"/>
          <w:szCs w:val="22"/>
        </w:rPr>
        <w:t>ej niniejszą umową</w:t>
      </w:r>
      <w:r w:rsidR="00A45BE0" w:rsidRPr="008E61A2">
        <w:rPr>
          <w:rFonts w:ascii="Arial Narrow" w:hAnsi="Arial Narrow"/>
          <w:sz w:val="22"/>
          <w:szCs w:val="22"/>
        </w:rPr>
        <w:t>, chyba, że niewykona</w:t>
      </w:r>
      <w:r w:rsidR="0091668F" w:rsidRPr="008E61A2">
        <w:rPr>
          <w:rFonts w:ascii="Arial Narrow" w:hAnsi="Arial Narrow"/>
          <w:sz w:val="22"/>
          <w:szCs w:val="22"/>
        </w:rPr>
        <w:t>n</w:t>
      </w:r>
      <w:r w:rsidR="00A45BE0" w:rsidRPr="008E61A2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8E61A2">
        <w:rPr>
          <w:rFonts w:ascii="Arial Narrow" w:hAnsi="Arial Narrow"/>
          <w:sz w:val="22"/>
          <w:szCs w:val="22"/>
        </w:rPr>
        <w:t>w skutek okoliczności</w:t>
      </w:r>
      <w:r w:rsidR="00A45BE0" w:rsidRPr="008E61A2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8E61A2">
        <w:rPr>
          <w:rFonts w:ascii="Arial Narrow" w:hAnsi="Arial Narrow"/>
          <w:sz w:val="22"/>
          <w:szCs w:val="22"/>
        </w:rPr>
        <w:t xml:space="preserve">.  </w:t>
      </w:r>
    </w:p>
    <w:p w:rsidR="00C44506" w:rsidRPr="008E61A2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8E61A2">
        <w:rPr>
          <w:rFonts w:ascii="Arial Narrow" w:hAnsi="Arial Narrow"/>
          <w:sz w:val="22"/>
          <w:szCs w:val="22"/>
        </w:rPr>
        <w:t>zamówienia</w:t>
      </w:r>
      <w:r w:rsidRPr="008E61A2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8E61A2">
        <w:rPr>
          <w:rFonts w:ascii="Arial Narrow" w:hAnsi="Arial Narrow"/>
          <w:sz w:val="22"/>
          <w:szCs w:val="22"/>
        </w:rPr>
        <w:t>e i bezpieczne warunki przewozu</w:t>
      </w:r>
      <w:r w:rsidR="00903F22" w:rsidRPr="008E61A2">
        <w:rPr>
          <w:rFonts w:ascii="Arial Narrow" w:hAnsi="Arial Narrow"/>
          <w:sz w:val="22"/>
          <w:szCs w:val="22"/>
        </w:rPr>
        <w:t>.</w:t>
      </w:r>
    </w:p>
    <w:p w:rsidR="001020C2" w:rsidRPr="008E61A2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8E61A2">
        <w:rPr>
          <w:rFonts w:ascii="Arial Narrow" w:hAnsi="Arial Narrow"/>
          <w:sz w:val="22"/>
          <w:szCs w:val="22"/>
        </w:rPr>
        <w:t>lub</w:t>
      </w:r>
      <w:r w:rsidRPr="008E61A2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8E61A2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 xml:space="preserve">Wykonawca udziela </w:t>
      </w:r>
      <w:r w:rsidR="00D306DA" w:rsidRPr="008E61A2">
        <w:rPr>
          <w:rFonts w:ascii="Arial Narrow" w:hAnsi="Arial Narrow"/>
          <w:b/>
          <w:sz w:val="22"/>
          <w:szCs w:val="22"/>
        </w:rPr>
        <w:t>……</w:t>
      </w:r>
      <w:r w:rsidRPr="008E61A2">
        <w:rPr>
          <w:rFonts w:ascii="Arial Narrow" w:hAnsi="Arial Narrow"/>
          <w:b/>
          <w:sz w:val="22"/>
          <w:szCs w:val="22"/>
        </w:rPr>
        <w:t>..- miesięcznej gwarancji</w:t>
      </w:r>
      <w:r w:rsidRPr="008E61A2">
        <w:rPr>
          <w:rFonts w:ascii="Arial Narrow" w:hAnsi="Arial Narrow"/>
          <w:sz w:val="22"/>
          <w:szCs w:val="22"/>
        </w:rPr>
        <w:t xml:space="preserve"> na dostarczon</w:t>
      </w:r>
      <w:r w:rsidR="003F22FD" w:rsidRPr="008E61A2">
        <w:rPr>
          <w:rFonts w:ascii="Arial Narrow" w:hAnsi="Arial Narrow"/>
          <w:sz w:val="22"/>
          <w:szCs w:val="22"/>
        </w:rPr>
        <w:t>y sprzęt będąc</w:t>
      </w:r>
      <w:r w:rsidR="0016331F" w:rsidRPr="008E61A2">
        <w:rPr>
          <w:rFonts w:ascii="Arial Narrow" w:hAnsi="Arial Narrow"/>
          <w:sz w:val="22"/>
          <w:szCs w:val="22"/>
        </w:rPr>
        <w:t>y</w:t>
      </w:r>
      <w:r w:rsidR="003F22FD" w:rsidRPr="008E61A2">
        <w:rPr>
          <w:rFonts w:ascii="Arial Narrow" w:hAnsi="Arial Narrow"/>
          <w:sz w:val="22"/>
          <w:szCs w:val="22"/>
        </w:rPr>
        <w:t xml:space="preserve"> przedmiotem niniejszej umowy</w:t>
      </w:r>
      <w:r w:rsidRPr="008E61A2">
        <w:rPr>
          <w:rFonts w:ascii="Arial Narrow" w:hAnsi="Arial Narrow"/>
          <w:sz w:val="22"/>
          <w:szCs w:val="22"/>
        </w:rPr>
        <w:t xml:space="preserve">. </w:t>
      </w:r>
      <w:r w:rsidR="003F22FD" w:rsidRPr="008E61A2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8E61A2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8E61A2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B17912" w:rsidRPr="008E61A2" w:rsidRDefault="00B17912">
      <w:pPr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4</w:t>
      </w:r>
    </w:p>
    <w:p w:rsidR="00C44506" w:rsidRPr="008E61A2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okresie trwania umowy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w terminie </w:t>
      </w:r>
      <w:r w:rsidR="002A70E3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8E61A2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zmianie nazwy lub siedziby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         pism skierowanych przez </w:t>
      </w:r>
      <w:r w:rsidRPr="008E61A2">
        <w:rPr>
          <w:rFonts w:ascii="Arial Narrow" w:hAnsi="Arial Narrow"/>
          <w:b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do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8E61A2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2)</w:t>
      </w:r>
      <w:r w:rsidRPr="008E61A2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>,</w:t>
      </w:r>
    </w:p>
    <w:p w:rsidR="00DA0E23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3</w:t>
      </w:r>
      <w:r w:rsidR="00C44506" w:rsidRPr="008E61A2">
        <w:rPr>
          <w:rFonts w:ascii="Arial Narrow" w:hAnsi="Arial Narrow"/>
          <w:sz w:val="22"/>
          <w:szCs w:val="22"/>
        </w:rPr>
        <w:t>)</w:t>
      </w:r>
      <w:r w:rsidR="00C44506" w:rsidRPr="008E61A2">
        <w:rPr>
          <w:rFonts w:ascii="Arial Narrow" w:hAnsi="Arial Narrow"/>
          <w:sz w:val="22"/>
          <w:szCs w:val="22"/>
        </w:rPr>
        <w:tab/>
        <w:t>ogłoszeniu likwidacji</w:t>
      </w:r>
      <w:r w:rsidR="000C645F" w:rsidRPr="008E61A2">
        <w:rPr>
          <w:rFonts w:ascii="Arial Narrow" w:hAnsi="Arial Narrow"/>
          <w:sz w:val="22"/>
          <w:szCs w:val="22"/>
        </w:rPr>
        <w:t xml:space="preserve"> lub upadłości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b/>
          <w:sz w:val="22"/>
          <w:szCs w:val="22"/>
        </w:rPr>
        <w:t>Wykonawcy</w:t>
      </w:r>
      <w:r w:rsidR="00C44506" w:rsidRPr="008E61A2">
        <w:rPr>
          <w:rFonts w:ascii="Arial Narrow" w:hAnsi="Arial Narrow"/>
          <w:sz w:val="22"/>
          <w:szCs w:val="22"/>
        </w:rPr>
        <w:t xml:space="preserve">, </w:t>
      </w:r>
    </w:p>
    <w:p w:rsidR="00C44506" w:rsidRPr="008E61A2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4)      </w:t>
      </w:r>
      <w:r w:rsidR="00C44506" w:rsidRPr="008E61A2">
        <w:rPr>
          <w:rFonts w:ascii="Arial Narrow" w:hAnsi="Arial Narrow"/>
          <w:sz w:val="22"/>
          <w:szCs w:val="22"/>
        </w:rPr>
        <w:t xml:space="preserve">zawieszeniu </w:t>
      </w:r>
      <w:r w:rsidR="001F756E" w:rsidRPr="008E61A2">
        <w:rPr>
          <w:rFonts w:ascii="Arial Narrow" w:hAnsi="Arial Narrow"/>
          <w:sz w:val="22"/>
          <w:szCs w:val="22"/>
        </w:rPr>
        <w:t>albo zakończeniu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44506" w:rsidRPr="008E61A2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8E61A2">
        <w:rPr>
          <w:rFonts w:ascii="Arial Narrow" w:hAnsi="Arial Narrow"/>
          <w:b/>
          <w:sz w:val="22"/>
          <w:szCs w:val="22"/>
        </w:rPr>
        <w:t>Wykonawcę</w:t>
      </w:r>
      <w:r w:rsidR="001F756E" w:rsidRPr="008E61A2">
        <w:rPr>
          <w:rFonts w:ascii="Arial Narrow" w:hAnsi="Arial Narrow"/>
          <w:sz w:val="22"/>
          <w:szCs w:val="22"/>
        </w:rPr>
        <w:t>,</w:t>
      </w:r>
    </w:p>
    <w:p w:rsidR="001F756E" w:rsidRPr="008E61A2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5)      zmianie formy prawnej </w:t>
      </w:r>
      <w:r w:rsidRPr="008E61A2">
        <w:rPr>
          <w:rFonts w:ascii="Arial Narrow" w:hAnsi="Arial Narrow"/>
          <w:b/>
          <w:sz w:val="22"/>
          <w:szCs w:val="22"/>
        </w:rPr>
        <w:t>Wykonawcy.</w:t>
      </w:r>
    </w:p>
    <w:p w:rsidR="00AA3115" w:rsidRPr="008E61A2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5</w:t>
      </w:r>
    </w:p>
    <w:p w:rsidR="00C44506" w:rsidRPr="00DF5A44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DF5A44">
        <w:rPr>
          <w:rFonts w:ascii="Arial Narrow" w:hAnsi="Arial Narrow"/>
          <w:sz w:val="22"/>
          <w:szCs w:val="22"/>
        </w:rPr>
        <w:t xml:space="preserve">Nadzór ze strony </w:t>
      </w:r>
      <w:r w:rsidRPr="00DF5A44">
        <w:rPr>
          <w:rFonts w:ascii="Arial Narrow" w:hAnsi="Arial Narrow"/>
          <w:b/>
          <w:sz w:val="22"/>
          <w:szCs w:val="22"/>
        </w:rPr>
        <w:t>Zamawiającego</w:t>
      </w:r>
      <w:r w:rsidRPr="00DF5A44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DF5A44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adres e-mail: </w:t>
      </w:r>
      <w:hyperlink r:id="rId8" w:history="1">
        <w:r w:rsidR="00DF5A44" w:rsidRPr="00574920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DF5A44">
        <w:t xml:space="preserve"> </w:t>
      </w:r>
      <w:r w:rsidR="00DF5A44" w:rsidRPr="00DF5A44">
        <w:rPr>
          <w:rFonts w:ascii="Arial Narrow" w:hAnsi="Arial Narrow"/>
          <w:sz w:val="22"/>
          <w:szCs w:val="22"/>
        </w:rPr>
        <w:t xml:space="preserve"> </w:t>
      </w:r>
      <w:r w:rsidR="000D13C7" w:rsidRPr="00DF5A44">
        <w:rPr>
          <w:rFonts w:ascii="Arial Narrow" w:hAnsi="Arial Narrow"/>
          <w:sz w:val="22"/>
          <w:szCs w:val="22"/>
        </w:rPr>
        <w:t>lub osoba go zastępująca</w:t>
      </w:r>
      <w:r w:rsidR="000D28D7" w:rsidRPr="00DF5A44">
        <w:rPr>
          <w:rFonts w:ascii="Arial Narrow" w:hAnsi="Arial Narrow"/>
          <w:sz w:val="22"/>
          <w:szCs w:val="22"/>
        </w:rPr>
        <w:t>.</w:t>
      </w:r>
    </w:p>
    <w:p w:rsidR="000C7023" w:rsidRPr="00DF5A44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F5A44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F5A44">
        <w:rPr>
          <w:rFonts w:ascii="Arial Narrow" w:hAnsi="Arial Narrow"/>
          <w:sz w:val="22"/>
          <w:szCs w:val="22"/>
        </w:rPr>
        <w:t xml:space="preserve">Daria Wiśniewska </w:t>
      </w:r>
      <w:r w:rsidR="00406DC8" w:rsidRPr="00DF5A44">
        <w:rPr>
          <w:rFonts w:ascii="Arial Narrow" w:hAnsi="Arial Narrow"/>
          <w:sz w:val="22"/>
          <w:szCs w:val="22"/>
        </w:rPr>
        <w:t>261</w:t>
      </w:r>
      <w:r w:rsidR="00DF5A44">
        <w:rPr>
          <w:rFonts w:ascii="Arial Narrow" w:hAnsi="Arial Narrow"/>
          <w:sz w:val="22"/>
          <w:szCs w:val="22"/>
        </w:rPr>
        <w:t> 415 653</w:t>
      </w:r>
      <w:r w:rsidR="002B03FB" w:rsidRPr="00DF5A44">
        <w:rPr>
          <w:rFonts w:ascii="Arial Narrow" w:hAnsi="Arial Narrow"/>
          <w:sz w:val="22"/>
          <w:szCs w:val="22"/>
        </w:rPr>
        <w:t xml:space="preserve">, e-mail: </w:t>
      </w:r>
      <w:hyperlink r:id="rId9" w:history="1">
        <w:r w:rsidR="00DF5A44" w:rsidRPr="00574920">
          <w:rPr>
            <w:rStyle w:val="Hipercze"/>
            <w:rFonts w:ascii="Arial Narrow" w:hAnsi="Arial Narrow"/>
            <w:sz w:val="22"/>
            <w:szCs w:val="22"/>
          </w:rPr>
          <w:t>wisniewska5007@10wsk.mil.pl</w:t>
        </w:r>
        <w:r w:rsidR="00DF5A44" w:rsidRPr="00574920">
          <w:rPr>
            <w:rStyle w:val="Hipercze"/>
          </w:rPr>
          <w:t>/</w:t>
        </w:r>
      </w:hyperlink>
      <w:r w:rsidR="00DF5A44" w:rsidRPr="00DF5A44">
        <w:rPr>
          <w:rFonts w:ascii="Arial Narrow" w:hAnsi="Arial Narrow"/>
          <w:sz w:val="22"/>
          <w:szCs w:val="22"/>
        </w:rPr>
        <w:t xml:space="preserve"> </w:t>
      </w:r>
    </w:p>
    <w:p w:rsidR="00C44506" w:rsidRPr="008E61A2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będzie pełnić p.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</w:t>
      </w:r>
      <w:r w:rsidR="00256C58" w:rsidRPr="008E61A2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8E61A2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8E61A2">
        <w:rPr>
          <w:rFonts w:ascii="Arial Narrow" w:hAnsi="Arial Narrow"/>
          <w:sz w:val="22"/>
          <w:szCs w:val="22"/>
        </w:rPr>
        <w:t xml:space="preserve">tel. </w:t>
      </w:r>
      <w:r w:rsidR="00A23D9E" w:rsidRPr="008E61A2">
        <w:rPr>
          <w:rFonts w:ascii="Arial Narrow" w:hAnsi="Arial Narrow" w:cs="Helvetica"/>
          <w:sz w:val="22"/>
          <w:szCs w:val="22"/>
        </w:rPr>
        <w:t>.....................</w:t>
      </w:r>
      <w:r w:rsidR="005B1066" w:rsidRPr="008E61A2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8E61A2">
        <w:rPr>
          <w:rFonts w:ascii="Arial Narrow" w:hAnsi="Arial Narrow"/>
          <w:sz w:val="22"/>
          <w:szCs w:val="22"/>
        </w:rPr>
        <w:t>e- mail</w:t>
      </w:r>
      <w:r w:rsidR="005B1066" w:rsidRPr="008E61A2">
        <w:rPr>
          <w:rFonts w:ascii="Arial Narrow" w:hAnsi="Arial Narrow"/>
          <w:sz w:val="22"/>
          <w:szCs w:val="22"/>
        </w:rPr>
        <w:t xml:space="preserve">:  </w:t>
      </w:r>
      <w:r w:rsidR="00A23D9E" w:rsidRPr="008E61A2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8E61A2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Reklamacj</w:t>
      </w:r>
      <w:r w:rsidR="004D450A" w:rsidRPr="008E61A2">
        <w:rPr>
          <w:rFonts w:ascii="Arial Narrow" w:hAnsi="Arial Narrow" w:cs="Helvetica"/>
          <w:sz w:val="22"/>
          <w:szCs w:val="22"/>
        </w:rPr>
        <w:t>e</w:t>
      </w:r>
      <w:r w:rsidRPr="008E61A2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8E61A2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Pr="008E61A2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8E61A2">
        <w:rPr>
          <w:rFonts w:ascii="Arial Narrow" w:hAnsi="Arial Narrow"/>
          <w:sz w:val="22"/>
          <w:szCs w:val="22"/>
        </w:rPr>
        <w:t xml:space="preserve">1-3 niniejszego </w:t>
      </w:r>
      <w:r w:rsidR="006710FE" w:rsidRPr="008E61A2">
        <w:rPr>
          <w:rFonts w:ascii="Arial Narrow" w:hAnsi="Arial Narrow"/>
          <w:sz w:val="22"/>
          <w:szCs w:val="22"/>
        </w:rPr>
        <w:t>paragrafu</w:t>
      </w:r>
      <w:r w:rsidRPr="008E61A2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8E61A2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6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8E61A2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8E61A2">
        <w:rPr>
          <w:rFonts w:ascii="Arial Narrow" w:hAnsi="Arial Narrow"/>
          <w:bCs/>
          <w:sz w:val="22"/>
          <w:szCs w:val="22"/>
        </w:rPr>
        <w:t>podmiotu</w:t>
      </w:r>
      <w:r w:rsidR="00DF5A44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8E61A2">
        <w:rPr>
          <w:rFonts w:ascii="Arial Narrow" w:hAnsi="Arial Narrow"/>
          <w:bCs/>
          <w:sz w:val="22"/>
          <w:szCs w:val="22"/>
        </w:rPr>
        <w:t>tworzącego</w:t>
      </w:r>
      <w:r w:rsidR="001769AE" w:rsidRPr="008E61A2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8E61A2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8E61A2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8E61A2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7</w:t>
      </w:r>
    </w:p>
    <w:p w:rsidR="00EE3C82" w:rsidRPr="008E61A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8E61A2">
        <w:rPr>
          <w:rFonts w:ascii="Arial Narrow" w:hAnsi="Arial Narrow"/>
          <w:sz w:val="22"/>
          <w:szCs w:val="22"/>
        </w:rPr>
        <w:br/>
        <w:t>(słownie ..............……………...)</w:t>
      </w:r>
      <w:r w:rsidR="002A6647" w:rsidRPr="008E61A2">
        <w:rPr>
          <w:rFonts w:ascii="Arial Narrow" w:hAnsi="Arial Narrow"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netto...........…….......(słownie: ......................………………………..... ).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Termin płatności wynosi </w:t>
      </w:r>
      <w:r w:rsidR="00DF5A44">
        <w:rPr>
          <w:rFonts w:ascii="Arial Narrow" w:hAnsi="Arial Narrow"/>
          <w:b/>
          <w:bCs/>
          <w:sz w:val="22"/>
          <w:szCs w:val="22"/>
        </w:rPr>
        <w:t>45</w:t>
      </w:r>
      <w:r w:rsidRPr="008E61A2">
        <w:rPr>
          <w:rFonts w:ascii="Arial Narrow" w:hAnsi="Arial Narrow"/>
          <w:sz w:val="22"/>
          <w:szCs w:val="22"/>
        </w:rPr>
        <w:t xml:space="preserve"> dni od dnia</w:t>
      </w:r>
      <w:r w:rsidR="00F54073" w:rsidRPr="008E61A2">
        <w:rPr>
          <w:rFonts w:ascii="Arial Narrow" w:hAnsi="Arial Narrow"/>
          <w:sz w:val="22"/>
          <w:szCs w:val="22"/>
        </w:rPr>
        <w:t xml:space="preserve"> doręczenia Zamawiającemu </w:t>
      </w:r>
      <w:r w:rsidRPr="008E61A2">
        <w:rPr>
          <w:rFonts w:ascii="Arial Narrow" w:hAnsi="Arial Narrow"/>
          <w:sz w:val="22"/>
          <w:szCs w:val="22"/>
        </w:rPr>
        <w:t>prawidłowo wystawi</w:t>
      </w:r>
      <w:r w:rsidR="00F54073" w:rsidRPr="008E61A2">
        <w:rPr>
          <w:rFonts w:ascii="Arial Narrow" w:hAnsi="Arial Narrow"/>
          <w:sz w:val="22"/>
          <w:szCs w:val="22"/>
        </w:rPr>
        <w:t>onej</w:t>
      </w:r>
      <w:r w:rsidRPr="008E61A2">
        <w:rPr>
          <w:rFonts w:ascii="Arial Narrow" w:hAnsi="Arial Narrow"/>
          <w:sz w:val="22"/>
          <w:szCs w:val="22"/>
        </w:rPr>
        <w:t xml:space="preserve">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faktury</w:t>
      </w:r>
      <w:r w:rsidRPr="008E61A2">
        <w:rPr>
          <w:rFonts w:ascii="Arial Narrow" w:hAnsi="Arial Narrow"/>
          <w:b/>
          <w:sz w:val="22"/>
          <w:szCs w:val="22"/>
        </w:rPr>
        <w:t>,</w:t>
      </w:r>
      <w:r w:rsidRPr="008E61A2">
        <w:rPr>
          <w:rFonts w:ascii="Arial Narrow" w:hAnsi="Arial Narrow"/>
          <w:sz w:val="22"/>
          <w:szCs w:val="22"/>
        </w:rPr>
        <w:t xml:space="preserve"> na konto bankowe </w:t>
      </w:r>
      <w:r w:rsidRPr="008E61A2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8E61A2">
        <w:rPr>
          <w:rFonts w:ascii="Arial Narrow" w:hAnsi="Arial Narrow"/>
          <w:sz w:val="22"/>
          <w:szCs w:val="22"/>
        </w:rPr>
        <w:t>wskazane na fakturze,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8E61A2">
        <w:rPr>
          <w:rFonts w:ascii="Arial Narrow" w:hAnsi="Arial Narrow"/>
          <w:sz w:val="22"/>
          <w:szCs w:val="22"/>
        </w:rPr>
        <w:t>u,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o który</w:t>
      </w:r>
      <w:r w:rsidR="00BB70EE" w:rsidRPr="008E61A2">
        <w:rPr>
          <w:rFonts w:ascii="Arial Narrow" w:hAnsi="Arial Narrow"/>
          <w:sz w:val="22"/>
          <w:szCs w:val="22"/>
        </w:rPr>
        <w:t>m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C16A0A" w:rsidRPr="008E61A2">
        <w:rPr>
          <w:rFonts w:ascii="Arial Narrow" w:hAnsi="Arial Narrow"/>
          <w:sz w:val="22"/>
          <w:szCs w:val="22"/>
        </w:rPr>
        <w:t>mowa w § 2.</w:t>
      </w:r>
    </w:p>
    <w:p w:rsidR="00C44506" w:rsidRPr="008E61A2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8E61A2">
        <w:rPr>
          <w:rFonts w:ascii="Arial Narrow" w:hAnsi="Arial Narrow"/>
          <w:sz w:val="22"/>
          <w:szCs w:val="22"/>
        </w:rPr>
        <w:t>obciążenia</w:t>
      </w:r>
      <w:r w:rsidRPr="008E61A2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8E61A2">
        <w:rPr>
          <w:rFonts w:ascii="Arial Narrow" w:hAnsi="Arial Narrow"/>
          <w:sz w:val="22"/>
          <w:szCs w:val="22"/>
        </w:rPr>
        <w:t>Zamawiającego</w:t>
      </w:r>
      <w:r w:rsidRPr="008E61A2">
        <w:rPr>
          <w:rFonts w:ascii="Arial Narrow" w:hAnsi="Arial Narrow"/>
          <w:sz w:val="22"/>
          <w:szCs w:val="22"/>
        </w:rPr>
        <w:t>.</w:t>
      </w:r>
    </w:p>
    <w:p w:rsidR="00FD704B" w:rsidRPr="008E61A2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8</w:t>
      </w:r>
    </w:p>
    <w:p w:rsidR="0073189A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Wykonawca</w:t>
      </w:r>
      <w:r w:rsidRPr="008E61A2">
        <w:rPr>
          <w:rFonts w:ascii="Arial Narrow" w:hAnsi="Arial Narrow"/>
          <w:sz w:val="22"/>
          <w:szCs w:val="22"/>
        </w:rPr>
        <w:t xml:space="preserve"> zapłaci </w:t>
      </w:r>
      <w:r w:rsidRPr="008E61A2">
        <w:rPr>
          <w:rFonts w:ascii="Arial Narrow" w:hAnsi="Arial Narrow"/>
          <w:b/>
          <w:sz w:val="22"/>
          <w:szCs w:val="22"/>
        </w:rPr>
        <w:t>Zamawiającemu</w:t>
      </w:r>
      <w:r w:rsidR="00D6017B" w:rsidRPr="008E61A2">
        <w:rPr>
          <w:rFonts w:ascii="Arial Narrow" w:hAnsi="Arial Narrow"/>
          <w:sz w:val="22"/>
          <w:szCs w:val="22"/>
        </w:rPr>
        <w:t xml:space="preserve"> kar</w:t>
      </w:r>
      <w:r w:rsidR="000436F1" w:rsidRPr="008E61A2">
        <w:rPr>
          <w:rFonts w:ascii="Arial Narrow" w:hAnsi="Arial Narrow"/>
          <w:sz w:val="22"/>
          <w:szCs w:val="22"/>
        </w:rPr>
        <w:t>ę</w:t>
      </w:r>
      <w:r w:rsidRPr="008E61A2">
        <w:rPr>
          <w:rFonts w:ascii="Arial Narrow" w:hAnsi="Arial Narrow"/>
          <w:sz w:val="22"/>
          <w:szCs w:val="22"/>
        </w:rPr>
        <w:t xml:space="preserve"> umown</w:t>
      </w:r>
      <w:r w:rsidR="00D6017B" w:rsidRPr="008E61A2">
        <w:rPr>
          <w:rFonts w:ascii="Arial Narrow" w:hAnsi="Arial Narrow"/>
          <w:sz w:val="22"/>
          <w:szCs w:val="22"/>
        </w:rPr>
        <w:t xml:space="preserve">ą </w:t>
      </w:r>
      <w:r w:rsidRPr="008E61A2">
        <w:rPr>
          <w:rFonts w:ascii="Arial Narrow" w:hAnsi="Arial Narrow"/>
          <w:sz w:val="22"/>
          <w:szCs w:val="22"/>
        </w:rPr>
        <w:t xml:space="preserve">w </w:t>
      </w:r>
      <w:r w:rsidR="0004104B" w:rsidRPr="008E61A2">
        <w:rPr>
          <w:rFonts w:ascii="Arial Narrow" w:hAnsi="Arial Narrow"/>
          <w:sz w:val="22"/>
          <w:szCs w:val="22"/>
        </w:rPr>
        <w:t>następujących przypadkach</w:t>
      </w:r>
      <w:r w:rsidR="00F815CE" w:rsidRPr="008E61A2">
        <w:rPr>
          <w:rFonts w:ascii="Arial Narrow" w:hAnsi="Arial Narrow"/>
          <w:sz w:val="22"/>
          <w:szCs w:val="22"/>
        </w:rPr>
        <w:t>:</w:t>
      </w:r>
    </w:p>
    <w:p w:rsidR="00EB06CE" w:rsidRPr="008E61A2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EB06CE" w:rsidRPr="008E61A2">
        <w:rPr>
          <w:rFonts w:ascii="Arial Narrow" w:hAnsi="Arial Narrow"/>
          <w:sz w:val="22"/>
          <w:szCs w:val="22"/>
        </w:rPr>
        <w:t>za odstąpieni</w:t>
      </w:r>
      <w:r w:rsidR="00603E84" w:rsidRPr="008E61A2">
        <w:rPr>
          <w:rFonts w:ascii="Arial Narrow" w:hAnsi="Arial Narrow"/>
          <w:sz w:val="22"/>
          <w:szCs w:val="22"/>
        </w:rPr>
        <w:t>e</w:t>
      </w:r>
      <w:r w:rsidR="00EB06CE" w:rsidRPr="008E61A2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8E61A2">
        <w:rPr>
          <w:rFonts w:ascii="Arial Narrow" w:hAnsi="Arial Narrow"/>
          <w:sz w:val="22"/>
          <w:szCs w:val="22"/>
        </w:rPr>
        <w:br/>
      </w:r>
      <w:r w:rsidR="00EB06CE" w:rsidRPr="008E61A2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0,</w:t>
      </w:r>
      <w:r w:rsidR="00603E84" w:rsidRPr="008E61A2">
        <w:rPr>
          <w:rFonts w:ascii="Arial Narrow" w:hAnsi="Arial Narrow"/>
          <w:sz w:val="22"/>
          <w:szCs w:val="22"/>
        </w:rPr>
        <w:t>5</w:t>
      </w:r>
      <w:r w:rsidRPr="008E61A2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04104B" w:rsidRPr="008E61A2">
        <w:rPr>
          <w:rFonts w:ascii="Arial Narrow" w:hAnsi="Arial Narrow"/>
          <w:sz w:val="22"/>
          <w:szCs w:val="22"/>
        </w:rPr>
        <w:t xml:space="preserve">za </w:t>
      </w:r>
      <w:r w:rsidRPr="008E61A2">
        <w:rPr>
          <w:rFonts w:ascii="Arial Narrow" w:hAnsi="Arial Narrow"/>
          <w:sz w:val="22"/>
          <w:szCs w:val="22"/>
        </w:rPr>
        <w:t xml:space="preserve">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wykonani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8E61A2">
        <w:rPr>
          <w:rFonts w:ascii="Arial Narrow" w:hAnsi="Arial Narrow"/>
          <w:sz w:val="22"/>
          <w:szCs w:val="22"/>
        </w:rPr>
        <w:t>,</w:t>
      </w:r>
    </w:p>
    <w:p w:rsidR="0004104B" w:rsidRPr="008E61A2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0,5 %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w </w:t>
      </w:r>
      <w:r w:rsidR="0004104B" w:rsidRPr="008E61A2">
        <w:rPr>
          <w:rFonts w:ascii="Arial Narrow" w:hAnsi="Arial Narrow"/>
          <w:sz w:val="22"/>
          <w:szCs w:val="22"/>
        </w:rPr>
        <w:t>usunięci</w:t>
      </w:r>
      <w:r w:rsidRPr="008E61A2">
        <w:rPr>
          <w:rFonts w:ascii="Arial Narrow" w:hAnsi="Arial Narrow"/>
          <w:sz w:val="22"/>
          <w:szCs w:val="22"/>
        </w:rPr>
        <w:t>u</w:t>
      </w:r>
      <w:r w:rsidR="0004104B" w:rsidRPr="008E61A2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8E61A2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8E61A2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8E61A2">
        <w:rPr>
          <w:rFonts w:ascii="Arial Narrow" w:hAnsi="Arial Narrow"/>
          <w:sz w:val="22"/>
          <w:szCs w:val="22"/>
        </w:rPr>
        <w:t>ę</w:t>
      </w:r>
      <w:r w:rsidR="0004104B" w:rsidRPr="008E61A2">
        <w:rPr>
          <w:rFonts w:ascii="Arial Narrow" w:hAnsi="Arial Narrow"/>
          <w:sz w:val="22"/>
          <w:szCs w:val="22"/>
        </w:rPr>
        <w:t xml:space="preserve">cie wad, </w:t>
      </w:r>
    </w:p>
    <w:p w:rsidR="0073189A" w:rsidRPr="008E61A2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0,5% wartości brutto umowy, o której mowa w § 1 ust. 4za każdy </w:t>
      </w:r>
      <w:r w:rsidR="00C72C0E" w:rsidRPr="008E61A2">
        <w:rPr>
          <w:rFonts w:ascii="Arial Narrow" w:hAnsi="Arial Narrow"/>
          <w:sz w:val="22"/>
          <w:szCs w:val="22"/>
        </w:rPr>
        <w:t xml:space="preserve">rozpoczęty </w:t>
      </w:r>
      <w:r w:rsidRPr="008E61A2">
        <w:rPr>
          <w:rFonts w:ascii="Arial Narrow" w:hAnsi="Arial Narrow"/>
          <w:sz w:val="22"/>
          <w:szCs w:val="22"/>
        </w:rPr>
        <w:t xml:space="preserve">dzień zwłoki </w:t>
      </w:r>
      <w:r w:rsidR="0073189A" w:rsidRPr="008E61A2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8E61A2">
        <w:rPr>
          <w:rFonts w:ascii="Arial Narrow" w:hAnsi="Arial Narrow"/>
          <w:sz w:val="22"/>
          <w:szCs w:val="22"/>
        </w:rPr>
        <w:t xml:space="preserve"> w</w:t>
      </w:r>
      <w:r w:rsidR="0015685F" w:rsidRPr="008E61A2">
        <w:rPr>
          <w:rFonts w:ascii="Arial Narrow" w:hAnsi="Arial Narrow"/>
          <w:sz w:val="22"/>
          <w:szCs w:val="22"/>
        </w:rPr>
        <w:t xml:space="preserve"> okresie gwarancji</w:t>
      </w:r>
      <w:r w:rsidR="00A04A7E" w:rsidRPr="008E61A2">
        <w:rPr>
          <w:rFonts w:ascii="Arial Narrow" w:hAnsi="Arial Narrow"/>
          <w:sz w:val="22"/>
          <w:szCs w:val="22"/>
        </w:rPr>
        <w:t>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8E61A2">
        <w:rPr>
          <w:rFonts w:ascii="Arial Narrow" w:hAnsi="Arial Narrow"/>
          <w:b/>
          <w:sz w:val="22"/>
          <w:szCs w:val="22"/>
        </w:rPr>
        <w:t>Zamawiający</w:t>
      </w:r>
      <w:r w:rsidRPr="008E61A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8E61A2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/>
          <w:sz w:val="22"/>
          <w:szCs w:val="22"/>
        </w:rPr>
        <w:t xml:space="preserve">zastrzega sobie prawo dochodzenia od </w:t>
      </w:r>
      <w:r w:rsidRPr="008E61A2">
        <w:rPr>
          <w:rFonts w:ascii="Arial Narrow" w:hAnsi="Arial Narrow"/>
          <w:b/>
          <w:sz w:val="22"/>
          <w:szCs w:val="22"/>
        </w:rPr>
        <w:t>Wykonawcy</w:t>
      </w:r>
      <w:r w:rsidRPr="008E61A2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8E61A2">
        <w:rPr>
          <w:rFonts w:ascii="Arial Narrow" w:hAnsi="Arial Narrow"/>
          <w:b/>
          <w:sz w:val="22"/>
          <w:szCs w:val="22"/>
        </w:rPr>
        <w:t xml:space="preserve">Wykonawcę </w:t>
      </w:r>
      <w:r w:rsidRPr="008E61A2">
        <w:rPr>
          <w:rFonts w:ascii="Arial Narrow" w:hAnsi="Arial Narrow"/>
          <w:sz w:val="22"/>
          <w:szCs w:val="22"/>
        </w:rPr>
        <w:t>umowy.</w:t>
      </w:r>
    </w:p>
    <w:p w:rsidR="00EB06CE" w:rsidRPr="008E61A2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20%wartości umowy brutto, o której mowa w § 1 ust 4. </w:t>
      </w:r>
    </w:p>
    <w:p w:rsidR="0073189A" w:rsidRPr="008E61A2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</w:t>
      </w:r>
      <w:r w:rsidR="0073189A" w:rsidRPr="008E61A2">
        <w:rPr>
          <w:rFonts w:ascii="Arial Narrow" w:hAnsi="Arial Narrow"/>
          <w:sz w:val="22"/>
          <w:szCs w:val="22"/>
        </w:rPr>
        <w:t xml:space="preserve"> przypadku </w:t>
      </w:r>
      <w:r w:rsidRPr="008E61A2">
        <w:rPr>
          <w:rFonts w:ascii="Arial Narrow" w:hAnsi="Arial Narrow"/>
          <w:sz w:val="22"/>
          <w:szCs w:val="22"/>
        </w:rPr>
        <w:t>niewykonania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8E61A2">
        <w:rPr>
          <w:rFonts w:ascii="Arial Narrow" w:hAnsi="Arial Narrow"/>
          <w:sz w:val="22"/>
          <w:szCs w:val="22"/>
        </w:rPr>
        <w:t>po upływie 1</w:t>
      </w:r>
      <w:r w:rsidRPr="008E61A2">
        <w:rPr>
          <w:rFonts w:ascii="Arial Narrow" w:hAnsi="Arial Narrow"/>
          <w:sz w:val="22"/>
          <w:szCs w:val="22"/>
        </w:rPr>
        <w:t>0</w:t>
      </w:r>
      <w:r w:rsidR="0073189A" w:rsidRPr="008E61A2">
        <w:rPr>
          <w:rFonts w:ascii="Arial Narrow" w:hAnsi="Arial Narrow"/>
          <w:sz w:val="22"/>
          <w:szCs w:val="22"/>
        </w:rPr>
        <w:t xml:space="preserve"> dni </w:t>
      </w:r>
      <w:r w:rsidR="00B1051F" w:rsidRPr="008E61A2">
        <w:rPr>
          <w:rFonts w:ascii="Arial Narrow" w:hAnsi="Arial Narrow"/>
          <w:sz w:val="22"/>
          <w:szCs w:val="22"/>
        </w:rPr>
        <w:t xml:space="preserve">kalendarzowych </w:t>
      </w:r>
      <w:r w:rsidR="0073189A" w:rsidRPr="008E61A2">
        <w:rPr>
          <w:rFonts w:ascii="Arial Narrow" w:hAnsi="Arial Narrow"/>
          <w:sz w:val="22"/>
          <w:szCs w:val="22"/>
        </w:rPr>
        <w:t xml:space="preserve">od wymaganej daty </w:t>
      </w:r>
      <w:r w:rsidRPr="008E61A2">
        <w:rPr>
          <w:rFonts w:ascii="Arial Narrow" w:hAnsi="Arial Narrow"/>
          <w:sz w:val="22"/>
          <w:szCs w:val="22"/>
        </w:rPr>
        <w:t>jego wykonania Zamawiający</w:t>
      </w:r>
      <w:r w:rsidR="0073189A" w:rsidRPr="008E61A2">
        <w:rPr>
          <w:rFonts w:ascii="Arial Narrow" w:hAnsi="Arial Narrow"/>
          <w:sz w:val="22"/>
          <w:szCs w:val="22"/>
        </w:rPr>
        <w:t xml:space="preserve"> zastrzega sobie </w:t>
      </w:r>
      <w:r w:rsidRPr="008E61A2">
        <w:rPr>
          <w:rFonts w:ascii="Arial Narrow" w:hAnsi="Arial Narrow"/>
          <w:sz w:val="22"/>
          <w:szCs w:val="22"/>
        </w:rPr>
        <w:t>możliwość</w:t>
      </w:r>
      <w:r w:rsidR="0073189A" w:rsidRPr="008E61A2">
        <w:rPr>
          <w:rFonts w:ascii="Arial Narrow" w:hAnsi="Arial Narrow"/>
          <w:sz w:val="22"/>
          <w:szCs w:val="22"/>
        </w:rPr>
        <w:t xml:space="preserve"> zlecenia </w:t>
      </w:r>
      <w:r w:rsidRPr="008E61A2">
        <w:rPr>
          <w:rFonts w:ascii="Arial Narrow" w:hAnsi="Arial Narrow"/>
          <w:sz w:val="22"/>
          <w:szCs w:val="22"/>
        </w:rPr>
        <w:t>przeglądu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Pr="008E61A2">
        <w:rPr>
          <w:rFonts w:ascii="Arial Narrow" w:hAnsi="Arial Narrow"/>
          <w:sz w:val="22"/>
          <w:szCs w:val="22"/>
        </w:rPr>
        <w:t>i</w:t>
      </w:r>
      <w:r w:rsidR="0073189A" w:rsidRPr="008E61A2">
        <w:rPr>
          <w:rFonts w:ascii="Arial Narrow" w:hAnsi="Arial Narrow"/>
          <w:sz w:val="22"/>
          <w:szCs w:val="22"/>
        </w:rPr>
        <w:t>nnem</w:t>
      </w:r>
      <w:r w:rsidRPr="008E61A2">
        <w:rPr>
          <w:rFonts w:ascii="Arial Narrow" w:hAnsi="Arial Narrow"/>
          <w:sz w:val="22"/>
          <w:szCs w:val="22"/>
        </w:rPr>
        <w:t>u</w:t>
      </w:r>
      <w:r w:rsidR="00DF5A44">
        <w:rPr>
          <w:rFonts w:ascii="Arial Narrow" w:hAnsi="Arial Narrow"/>
          <w:sz w:val="22"/>
          <w:szCs w:val="22"/>
        </w:rPr>
        <w:t xml:space="preserve"> </w:t>
      </w:r>
      <w:r w:rsidR="00B1051F" w:rsidRPr="008E61A2">
        <w:rPr>
          <w:rFonts w:ascii="Arial Narrow" w:hAnsi="Arial Narrow"/>
          <w:sz w:val="22"/>
          <w:szCs w:val="22"/>
        </w:rPr>
        <w:t>podmiotowi</w:t>
      </w:r>
      <w:r w:rsidRPr="008E61A2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8E61A2">
        <w:rPr>
          <w:rFonts w:ascii="Arial Narrow" w:hAnsi="Arial Narrow"/>
          <w:sz w:val="22"/>
          <w:szCs w:val="22"/>
        </w:rPr>
        <w:t>y</w:t>
      </w:r>
      <w:r w:rsidRPr="008E61A2">
        <w:rPr>
          <w:rFonts w:ascii="Arial Narrow" w:hAnsi="Arial Narrow"/>
          <w:sz w:val="22"/>
          <w:szCs w:val="22"/>
        </w:rPr>
        <w:t>.</w:t>
      </w:r>
    </w:p>
    <w:p w:rsidR="00C87BCF" w:rsidRPr="008E61A2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8E61A2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8E61A2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9</w:t>
      </w:r>
    </w:p>
    <w:p w:rsidR="00883E71" w:rsidRPr="008E61A2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8E61A2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8E61A2">
        <w:rPr>
          <w:rFonts w:ascii="Arial Narrow" w:hAnsi="Arial Narrow" w:cs="Arial Narrow"/>
          <w:sz w:val="22"/>
          <w:szCs w:val="22"/>
        </w:rPr>
        <w:t>,</w:t>
      </w:r>
      <w:r w:rsidRPr="008E61A2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8E61A2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8E61A2">
        <w:rPr>
          <w:rFonts w:ascii="Arial Narrow" w:hAnsi="Arial Narrow" w:cs="Arial Narrow"/>
          <w:b/>
          <w:sz w:val="22"/>
          <w:szCs w:val="22"/>
        </w:rPr>
        <w:t>Wykonawcę</w:t>
      </w:r>
      <w:r w:rsidRPr="008E61A2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8E61A2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8E61A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8E61A2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8E61A2">
        <w:rPr>
          <w:rFonts w:ascii="Arial Narrow" w:hAnsi="Arial Narrow" w:cs="Arial Narrow"/>
          <w:sz w:val="22"/>
          <w:szCs w:val="22"/>
        </w:rPr>
        <w:t>ą</w:t>
      </w:r>
      <w:r w:rsidRPr="008E61A2">
        <w:rPr>
          <w:rFonts w:ascii="Arial Narrow" w:hAnsi="Arial Narrow" w:cs="Arial Narrow"/>
          <w:sz w:val="22"/>
          <w:szCs w:val="22"/>
        </w:rPr>
        <w:t>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>zostanie ogłoszona likwidacja firmy</w:t>
      </w:r>
      <w:r w:rsidR="00DF5A44">
        <w:rPr>
          <w:rFonts w:ascii="Arial Narrow" w:hAnsi="Arial Narrow" w:cs="Arial Narrow"/>
          <w:sz w:val="22"/>
          <w:szCs w:val="22"/>
        </w:rPr>
        <w:t xml:space="preserve">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Pr="008E61A2">
        <w:rPr>
          <w:rFonts w:ascii="Arial Narrow" w:hAnsi="Arial Narrow" w:cs="Arial Narrow"/>
          <w:sz w:val="22"/>
          <w:szCs w:val="22"/>
        </w:rPr>
        <w:t xml:space="preserve"> bądź </w:t>
      </w:r>
      <w:r w:rsidRPr="008E61A2">
        <w:rPr>
          <w:rFonts w:ascii="Arial Narrow" w:hAnsi="Arial Narrow" w:cs="Arial Narrow"/>
          <w:b/>
          <w:sz w:val="22"/>
          <w:szCs w:val="22"/>
        </w:rPr>
        <w:t>Wykonawca</w:t>
      </w:r>
      <w:r w:rsidRPr="008E61A2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8E61A2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4C559B" w:rsidRPr="008E61A2">
        <w:rPr>
          <w:rFonts w:ascii="Arial Narrow" w:hAnsi="Arial Narrow" w:cs="Arial Narrow"/>
          <w:b/>
          <w:sz w:val="22"/>
          <w:szCs w:val="22"/>
        </w:rPr>
        <w:t>Wykonawcy</w:t>
      </w:r>
      <w:r w:rsidR="00DF5A44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8E61A2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8E61A2">
        <w:rPr>
          <w:rFonts w:ascii="Arial Narrow" w:hAnsi="Arial Narrow" w:cs="Arial Narrow"/>
          <w:sz w:val="22"/>
          <w:szCs w:val="22"/>
        </w:rPr>
        <w:t>.</w:t>
      </w:r>
    </w:p>
    <w:p w:rsidR="00883E71" w:rsidRPr="008E61A2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8E61A2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8E61A2">
        <w:rPr>
          <w:rFonts w:ascii="Arial Narrow" w:hAnsi="Arial Narrow"/>
          <w:sz w:val="22"/>
          <w:szCs w:val="22"/>
        </w:rPr>
        <w:t>. 456</w:t>
      </w:r>
      <w:r w:rsidRPr="008E61A2">
        <w:rPr>
          <w:rFonts w:ascii="Arial Narrow" w:hAnsi="Arial Narrow"/>
          <w:sz w:val="22"/>
          <w:szCs w:val="22"/>
        </w:rPr>
        <w:t xml:space="preserve"> ustawy PZP.</w:t>
      </w:r>
    </w:p>
    <w:p w:rsidR="00753D10" w:rsidRPr="008E61A2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10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8E61A2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8E61A2">
        <w:rPr>
          <w:rFonts w:ascii="Arial Narrow" w:hAnsi="Arial Narrow"/>
          <w:b/>
          <w:sz w:val="22"/>
          <w:szCs w:val="22"/>
        </w:rPr>
        <w:t>Zamawiającego.</w:t>
      </w:r>
    </w:p>
    <w:p w:rsidR="00BB70EE" w:rsidRPr="008E61A2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:rsidR="00173229" w:rsidRPr="008E61A2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8E61A2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8E61A2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8E61A2">
        <w:rPr>
          <w:rFonts w:ascii="Arial Narrow" w:hAnsi="Arial Narrow"/>
          <w:sz w:val="22"/>
          <w:szCs w:val="22"/>
        </w:rPr>
        <w:t>w art. 455 ust.1 pkt</w:t>
      </w:r>
      <w:r w:rsidR="0016331F" w:rsidRPr="008E61A2">
        <w:rPr>
          <w:rFonts w:ascii="Arial Narrow" w:hAnsi="Arial Narrow"/>
          <w:sz w:val="22"/>
          <w:szCs w:val="22"/>
        </w:rPr>
        <w:t>.</w:t>
      </w:r>
      <w:r w:rsidR="00C667D3" w:rsidRPr="008E61A2">
        <w:rPr>
          <w:rFonts w:ascii="Arial Narrow" w:hAnsi="Arial Narrow"/>
          <w:sz w:val="22"/>
          <w:szCs w:val="22"/>
        </w:rPr>
        <w:t xml:space="preserve"> 2-4 </w:t>
      </w:r>
      <w:r w:rsidR="00C667D3" w:rsidRPr="008E61A2">
        <w:rPr>
          <w:rFonts w:ascii="Arial Narrow" w:hAnsi="Arial Narrow"/>
          <w:sz w:val="22"/>
          <w:szCs w:val="22"/>
        </w:rPr>
        <w:br/>
        <w:t>i ust.2 PZP.</w:t>
      </w:r>
    </w:p>
    <w:p w:rsidR="00C44506" w:rsidRPr="008E61A2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 w:rsidRPr="008E61A2">
        <w:rPr>
          <w:rFonts w:ascii="Arial Narrow" w:hAnsi="Arial Narrow"/>
          <w:sz w:val="22"/>
          <w:szCs w:val="22"/>
        </w:rPr>
        <w:br/>
      </w:r>
      <w:r w:rsidRPr="008E61A2">
        <w:rPr>
          <w:rFonts w:ascii="Arial Narrow" w:hAnsi="Arial Narrow"/>
          <w:sz w:val="22"/>
          <w:szCs w:val="22"/>
        </w:rPr>
        <w:t>w specyfikacji warunków zamówienia</w:t>
      </w:r>
      <w:r w:rsidR="00C667D3" w:rsidRPr="008E61A2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§12</w:t>
      </w: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8E61A2">
        <w:rPr>
          <w:rFonts w:ascii="Arial Narrow" w:hAnsi="Arial Narrow"/>
          <w:sz w:val="22"/>
          <w:szCs w:val="22"/>
        </w:rPr>
        <w:t xml:space="preserve">prawa polskiego w szczególności </w:t>
      </w:r>
      <w:r w:rsidRPr="008E61A2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Pr="008E61A2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8E61A2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8E61A2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§ 13</w:t>
      </w:r>
    </w:p>
    <w:p w:rsidR="001020C2" w:rsidRPr="008E61A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8E61A2">
        <w:rPr>
          <w:rFonts w:ascii="Arial Narrow" w:hAnsi="Arial Narrow"/>
          <w:sz w:val="22"/>
          <w:szCs w:val="22"/>
        </w:rPr>
        <w:t xml:space="preserve">dwóch </w:t>
      </w:r>
      <w:r w:rsidRPr="008E61A2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8E61A2">
        <w:rPr>
          <w:rFonts w:ascii="Arial Narrow" w:hAnsi="Arial Narrow"/>
          <w:sz w:val="22"/>
          <w:szCs w:val="22"/>
        </w:rPr>
        <w:t>jednym</w:t>
      </w:r>
      <w:r w:rsidRPr="008E61A2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8E61A2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Pr="008E61A2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>ZAMAWIAJĄCY: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  <w:t>WYKONAWCA:</w:t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44506" w:rsidRPr="008E61A2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  <w:r w:rsidRPr="008E61A2">
        <w:rPr>
          <w:rFonts w:ascii="Arial Narrow" w:hAnsi="Arial Narrow"/>
          <w:b/>
          <w:sz w:val="22"/>
          <w:szCs w:val="22"/>
        </w:rPr>
        <w:tab/>
      </w:r>
    </w:p>
    <w:p w:rsidR="00C667D3" w:rsidRPr="008E61A2" w:rsidRDefault="00C44506" w:rsidP="001F5996">
      <w:pPr>
        <w:pStyle w:val="Tekstpodstawowy"/>
        <w:spacing w:line="276" w:lineRule="auto"/>
        <w:ind w:left="708"/>
        <w:rPr>
          <w:rFonts w:ascii="Arial Narrow" w:hAnsi="Arial Narrow"/>
          <w:sz w:val="22"/>
          <w:szCs w:val="22"/>
        </w:rPr>
      </w:pPr>
      <w:r w:rsidRPr="008E61A2">
        <w:rPr>
          <w:rFonts w:ascii="Arial Narrow" w:hAnsi="Arial Narrow"/>
          <w:sz w:val="22"/>
          <w:szCs w:val="22"/>
        </w:rPr>
        <w:t>...........................................</w:t>
      </w:r>
      <w:r w:rsidRPr="008E61A2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="001F5996">
        <w:rPr>
          <w:rFonts w:ascii="Arial Narrow" w:hAnsi="Arial Narrow"/>
          <w:sz w:val="22"/>
          <w:szCs w:val="22"/>
        </w:rPr>
        <w:tab/>
      </w:r>
      <w:r w:rsidRPr="008E61A2">
        <w:rPr>
          <w:rFonts w:ascii="Arial Narrow" w:hAnsi="Arial Narrow"/>
          <w:sz w:val="22"/>
          <w:szCs w:val="22"/>
        </w:rPr>
        <w:t>...........</w:t>
      </w:r>
      <w:r w:rsidR="00C667D3" w:rsidRPr="008E61A2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8E61A2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E75B55" w:rsidRPr="008E61A2" w:rsidRDefault="00E75B55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</w:p>
    <w:p w:rsidR="00E75B55" w:rsidRPr="008E61A2" w:rsidRDefault="001F5996" w:rsidP="00E75B55">
      <w:pPr>
        <w:pStyle w:val="Tekstpodstawowy"/>
        <w:spacing w:line="276" w:lineRule="auto"/>
        <w:jc w:val="lef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Z</w:t>
      </w:r>
      <w:r w:rsidR="00E75B55" w:rsidRPr="008E61A2">
        <w:rPr>
          <w:rFonts w:ascii="Arial Narrow" w:hAnsi="Arial Narrow"/>
          <w:sz w:val="18"/>
          <w:szCs w:val="18"/>
        </w:rPr>
        <w:t>ałączniki: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Specyfikacja techniczna</w:t>
      </w:r>
    </w:p>
    <w:p w:rsidR="00E75B55" w:rsidRPr="008E61A2" w:rsidRDefault="00E75B55" w:rsidP="00E75B55">
      <w:pPr>
        <w:pStyle w:val="Tekstpodstawowy"/>
        <w:numPr>
          <w:ilvl w:val="1"/>
          <w:numId w:val="15"/>
        </w:numPr>
        <w:tabs>
          <w:tab w:val="clear" w:pos="1080"/>
        </w:tabs>
        <w:spacing w:line="276" w:lineRule="auto"/>
        <w:ind w:left="426"/>
        <w:jc w:val="left"/>
        <w:rPr>
          <w:rFonts w:ascii="Arial Narrow" w:hAnsi="Arial Narrow"/>
          <w:sz w:val="18"/>
          <w:szCs w:val="18"/>
        </w:rPr>
      </w:pPr>
      <w:r w:rsidRPr="008E61A2">
        <w:rPr>
          <w:rFonts w:ascii="Arial Narrow" w:hAnsi="Arial Narrow"/>
          <w:sz w:val="18"/>
          <w:szCs w:val="18"/>
        </w:rPr>
        <w:t>Raport zgodności</w:t>
      </w:r>
    </w:p>
    <w:sectPr w:rsidR="00E75B55" w:rsidRPr="008E61A2" w:rsidSect="00DC2B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62" w:right="1151" w:bottom="1135" w:left="1151" w:header="851" w:footer="48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906" w:rsidRDefault="009F0906">
      <w:r>
        <w:separator/>
      </w:r>
    </w:p>
  </w:endnote>
  <w:endnote w:type="continuationSeparator" w:id="1">
    <w:p w:rsidR="009F0906" w:rsidRDefault="009F0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9952E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6647" w:rsidP="002A6647">
    <w:pPr>
      <w:pStyle w:val="Stopka"/>
      <w:rPr>
        <w:rFonts w:ascii="Arial Narrow" w:hAnsi="Arial Narrow"/>
        <w:sz w:val="22"/>
      </w:rPr>
    </w:pPr>
    <w:r w:rsidRPr="002A6647">
      <w:rPr>
        <w:rFonts w:ascii="Arial Narrow" w:hAnsi="Arial Narrow"/>
        <w:i/>
        <w:iCs/>
        <w:sz w:val="18"/>
        <w:szCs w:val="22"/>
      </w:rPr>
      <w:t xml:space="preserve">Wyk. Barbara </w:t>
    </w:r>
    <w:proofErr w:type="spellStart"/>
    <w:r w:rsidRPr="002A6647">
      <w:rPr>
        <w:rFonts w:ascii="Arial Narrow" w:hAnsi="Arial Narrow"/>
        <w:i/>
        <w:iCs/>
        <w:sz w:val="18"/>
        <w:szCs w:val="22"/>
      </w:rPr>
      <w:t>Choroszyńska</w:t>
    </w:r>
    <w:proofErr w:type="spellEnd"/>
    <w:r w:rsidR="001F5996">
      <w:rPr>
        <w:rFonts w:ascii="Arial Narrow" w:hAnsi="Arial Narrow"/>
        <w:i/>
        <w:iCs/>
        <w:sz w:val="18"/>
        <w:szCs w:val="22"/>
      </w:rPr>
      <w:t>/ Marta Sierek</w:t>
    </w:r>
    <w:r w:rsidRPr="002A6647">
      <w:rPr>
        <w:rFonts w:ascii="Arial Narrow" w:hAnsi="Arial Narrow"/>
        <w:i/>
        <w:iCs/>
        <w:sz w:val="18"/>
        <w:szCs w:val="22"/>
      </w:rPr>
      <w:t>, tel. 261 417</w:t>
    </w:r>
    <w:r>
      <w:rPr>
        <w:rFonts w:ascii="Arial Narrow" w:hAnsi="Arial Narrow"/>
        <w:i/>
        <w:iCs/>
        <w:sz w:val="18"/>
        <w:szCs w:val="22"/>
      </w:rPr>
      <w:t> </w:t>
    </w:r>
    <w:r w:rsidRPr="002A6647">
      <w:rPr>
        <w:rFonts w:ascii="Arial Narrow" w:hAnsi="Arial Narrow"/>
        <w:i/>
        <w:iCs/>
        <w:sz w:val="18"/>
        <w:szCs w:val="22"/>
      </w:rPr>
      <w:t>449</w:t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>
      <w:rPr>
        <w:rFonts w:ascii="Arial Narrow" w:hAnsi="Arial Narrow"/>
        <w:i/>
        <w:iCs/>
        <w:sz w:val="18"/>
        <w:szCs w:val="22"/>
      </w:rPr>
      <w:tab/>
    </w:r>
    <w:r w:rsidR="009952EB" w:rsidRPr="002A6647">
      <w:rPr>
        <w:rFonts w:ascii="Arial Narrow" w:hAnsi="Arial Narrow"/>
        <w:sz w:val="18"/>
        <w:szCs w:val="20"/>
      </w:rPr>
      <w:fldChar w:fldCharType="begin"/>
    </w:r>
    <w:r w:rsidR="00FD704B" w:rsidRPr="002A6647">
      <w:rPr>
        <w:rFonts w:ascii="Arial Narrow" w:hAnsi="Arial Narrow"/>
        <w:sz w:val="18"/>
        <w:szCs w:val="20"/>
      </w:rPr>
      <w:instrText xml:space="preserve"> PAGE   \* MERGEFORMAT </w:instrText>
    </w:r>
    <w:r w:rsidR="009952EB" w:rsidRPr="002A6647">
      <w:rPr>
        <w:rFonts w:ascii="Arial Narrow" w:hAnsi="Arial Narrow"/>
        <w:sz w:val="18"/>
        <w:szCs w:val="20"/>
      </w:rPr>
      <w:fldChar w:fldCharType="separate"/>
    </w:r>
    <w:r w:rsidR="00B064DA">
      <w:rPr>
        <w:rFonts w:ascii="Arial Narrow" w:hAnsi="Arial Narrow"/>
        <w:noProof/>
        <w:sz w:val="18"/>
        <w:szCs w:val="20"/>
      </w:rPr>
      <w:t>1</w:t>
    </w:r>
    <w:r w:rsidR="009952EB" w:rsidRPr="002A6647">
      <w:rPr>
        <w:rFonts w:ascii="Arial Narrow" w:hAnsi="Arial Narrow"/>
        <w:sz w:val="18"/>
        <w:szCs w:val="20"/>
      </w:rPr>
      <w:fldChar w:fldCharType="end"/>
    </w:r>
  </w:p>
  <w:p w:rsidR="002A6647" w:rsidRDefault="002A6647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4DA" w:rsidRDefault="00B064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906" w:rsidRDefault="009F0906">
      <w:r>
        <w:separator/>
      </w:r>
    </w:p>
  </w:footnote>
  <w:footnote w:type="continuationSeparator" w:id="1">
    <w:p w:rsidR="009F0906" w:rsidRDefault="009F09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4DA" w:rsidRDefault="00B064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B064DA">
    <w:pPr>
      <w:pStyle w:val="Nagwek"/>
    </w:pPr>
    <w:r w:rsidRPr="00B064DA">
      <w:rPr>
        <w:noProof/>
      </w:rPr>
      <w:drawing>
        <wp:inline distT="0" distB="0" distL="0" distR="0">
          <wp:extent cx="6098540" cy="634365"/>
          <wp:effectExtent l="19050" t="0" r="0" b="0"/>
          <wp:docPr id="4130463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854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4DA" w:rsidRDefault="00B064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1A6C"/>
    <w:rsid w:val="00006B43"/>
    <w:rsid w:val="0001525A"/>
    <w:rsid w:val="00025A3F"/>
    <w:rsid w:val="0004104B"/>
    <w:rsid w:val="000436F1"/>
    <w:rsid w:val="00047719"/>
    <w:rsid w:val="0005066F"/>
    <w:rsid w:val="00052F18"/>
    <w:rsid w:val="000605D8"/>
    <w:rsid w:val="00061EC2"/>
    <w:rsid w:val="00071B77"/>
    <w:rsid w:val="000758AD"/>
    <w:rsid w:val="0007707E"/>
    <w:rsid w:val="000A023F"/>
    <w:rsid w:val="000B44C8"/>
    <w:rsid w:val="000B4CD7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0F27EA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2BD4"/>
    <w:rsid w:val="0018509E"/>
    <w:rsid w:val="001908C6"/>
    <w:rsid w:val="0019617D"/>
    <w:rsid w:val="00196CD5"/>
    <w:rsid w:val="00197B4D"/>
    <w:rsid w:val="001A4C25"/>
    <w:rsid w:val="001B6DD9"/>
    <w:rsid w:val="001C4A70"/>
    <w:rsid w:val="001C7A44"/>
    <w:rsid w:val="001D2C3A"/>
    <w:rsid w:val="001D5A8B"/>
    <w:rsid w:val="001D70B4"/>
    <w:rsid w:val="001E0160"/>
    <w:rsid w:val="001E4CD0"/>
    <w:rsid w:val="001E690C"/>
    <w:rsid w:val="001F1381"/>
    <w:rsid w:val="001F345A"/>
    <w:rsid w:val="001F5996"/>
    <w:rsid w:val="001F756E"/>
    <w:rsid w:val="00223CA2"/>
    <w:rsid w:val="0023286E"/>
    <w:rsid w:val="00242922"/>
    <w:rsid w:val="0024476D"/>
    <w:rsid w:val="002513B3"/>
    <w:rsid w:val="00251AB4"/>
    <w:rsid w:val="00256C58"/>
    <w:rsid w:val="002662DA"/>
    <w:rsid w:val="002823F2"/>
    <w:rsid w:val="00286346"/>
    <w:rsid w:val="002A08F4"/>
    <w:rsid w:val="002A21BD"/>
    <w:rsid w:val="002A30F4"/>
    <w:rsid w:val="002A6647"/>
    <w:rsid w:val="002A70E3"/>
    <w:rsid w:val="002A7C54"/>
    <w:rsid w:val="002B03FB"/>
    <w:rsid w:val="002B40B9"/>
    <w:rsid w:val="002D645D"/>
    <w:rsid w:val="002E46A2"/>
    <w:rsid w:val="002E6FE5"/>
    <w:rsid w:val="003014F7"/>
    <w:rsid w:val="00304671"/>
    <w:rsid w:val="003053D1"/>
    <w:rsid w:val="00305B5E"/>
    <w:rsid w:val="00307BDD"/>
    <w:rsid w:val="0032595F"/>
    <w:rsid w:val="0033131D"/>
    <w:rsid w:val="003400AB"/>
    <w:rsid w:val="003515F1"/>
    <w:rsid w:val="00352353"/>
    <w:rsid w:val="00366C69"/>
    <w:rsid w:val="00366DA9"/>
    <w:rsid w:val="00373621"/>
    <w:rsid w:val="003771AA"/>
    <w:rsid w:val="00381240"/>
    <w:rsid w:val="00390042"/>
    <w:rsid w:val="003922B4"/>
    <w:rsid w:val="00392FC7"/>
    <w:rsid w:val="003A20B1"/>
    <w:rsid w:val="003A6E35"/>
    <w:rsid w:val="003B419A"/>
    <w:rsid w:val="003B79B2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06DC8"/>
    <w:rsid w:val="004139D7"/>
    <w:rsid w:val="0041533E"/>
    <w:rsid w:val="0041733F"/>
    <w:rsid w:val="004175B5"/>
    <w:rsid w:val="00420C4C"/>
    <w:rsid w:val="00423CAD"/>
    <w:rsid w:val="004349FE"/>
    <w:rsid w:val="00443DB9"/>
    <w:rsid w:val="00455C7A"/>
    <w:rsid w:val="0047447E"/>
    <w:rsid w:val="00477C3D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C559B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67D80"/>
    <w:rsid w:val="005730DB"/>
    <w:rsid w:val="00573C96"/>
    <w:rsid w:val="005861F1"/>
    <w:rsid w:val="00586967"/>
    <w:rsid w:val="005A1CDC"/>
    <w:rsid w:val="005A4187"/>
    <w:rsid w:val="005A7B01"/>
    <w:rsid w:val="005B1066"/>
    <w:rsid w:val="005E6465"/>
    <w:rsid w:val="005F22A6"/>
    <w:rsid w:val="005F7DD1"/>
    <w:rsid w:val="00601E99"/>
    <w:rsid w:val="00603E84"/>
    <w:rsid w:val="00604CEC"/>
    <w:rsid w:val="00610967"/>
    <w:rsid w:val="00610ABA"/>
    <w:rsid w:val="006215C4"/>
    <w:rsid w:val="00633725"/>
    <w:rsid w:val="00636A31"/>
    <w:rsid w:val="00642631"/>
    <w:rsid w:val="00642A22"/>
    <w:rsid w:val="006532AE"/>
    <w:rsid w:val="00657D12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0051"/>
    <w:rsid w:val="006F5609"/>
    <w:rsid w:val="00711446"/>
    <w:rsid w:val="00711E33"/>
    <w:rsid w:val="00723E89"/>
    <w:rsid w:val="007249E0"/>
    <w:rsid w:val="00727F96"/>
    <w:rsid w:val="0073189A"/>
    <w:rsid w:val="00733537"/>
    <w:rsid w:val="00743DB6"/>
    <w:rsid w:val="00743EEB"/>
    <w:rsid w:val="007539E7"/>
    <w:rsid w:val="00753D10"/>
    <w:rsid w:val="007556C4"/>
    <w:rsid w:val="00756DAF"/>
    <w:rsid w:val="00780B84"/>
    <w:rsid w:val="00781738"/>
    <w:rsid w:val="00785629"/>
    <w:rsid w:val="00787838"/>
    <w:rsid w:val="007878A7"/>
    <w:rsid w:val="007940AC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28E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E61A2"/>
    <w:rsid w:val="008F0C29"/>
    <w:rsid w:val="008F30D4"/>
    <w:rsid w:val="008F399B"/>
    <w:rsid w:val="00902FD7"/>
    <w:rsid w:val="00903F22"/>
    <w:rsid w:val="0090682D"/>
    <w:rsid w:val="0091668F"/>
    <w:rsid w:val="009173A6"/>
    <w:rsid w:val="0093264E"/>
    <w:rsid w:val="00941DB3"/>
    <w:rsid w:val="00946A82"/>
    <w:rsid w:val="009500C4"/>
    <w:rsid w:val="009876A8"/>
    <w:rsid w:val="009952EB"/>
    <w:rsid w:val="009A0B3D"/>
    <w:rsid w:val="009A3282"/>
    <w:rsid w:val="009B7049"/>
    <w:rsid w:val="009C6AAB"/>
    <w:rsid w:val="009D2490"/>
    <w:rsid w:val="009D3066"/>
    <w:rsid w:val="009D3088"/>
    <w:rsid w:val="009E04B3"/>
    <w:rsid w:val="009F0906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050AB"/>
    <w:rsid w:val="00B064DA"/>
    <w:rsid w:val="00B1051F"/>
    <w:rsid w:val="00B17818"/>
    <w:rsid w:val="00B17912"/>
    <w:rsid w:val="00B325C7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947"/>
    <w:rsid w:val="00BE6B30"/>
    <w:rsid w:val="00BE7799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51DDE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4EA9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AB2"/>
    <w:rsid w:val="00CF7B6D"/>
    <w:rsid w:val="00D00072"/>
    <w:rsid w:val="00D02363"/>
    <w:rsid w:val="00D11C92"/>
    <w:rsid w:val="00D306DA"/>
    <w:rsid w:val="00D30BF6"/>
    <w:rsid w:val="00D448BC"/>
    <w:rsid w:val="00D4684F"/>
    <w:rsid w:val="00D508E1"/>
    <w:rsid w:val="00D51AAD"/>
    <w:rsid w:val="00D56C8E"/>
    <w:rsid w:val="00D6017B"/>
    <w:rsid w:val="00D62F50"/>
    <w:rsid w:val="00D63585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C2B2C"/>
    <w:rsid w:val="00DD36BB"/>
    <w:rsid w:val="00DD46DB"/>
    <w:rsid w:val="00DE0EFB"/>
    <w:rsid w:val="00DE76D3"/>
    <w:rsid w:val="00DF5A44"/>
    <w:rsid w:val="00E0144F"/>
    <w:rsid w:val="00E0165A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75B55"/>
    <w:rsid w:val="00E85CD6"/>
    <w:rsid w:val="00E9763B"/>
    <w:rsid w:val="00E976EA"/>
    <w:rsid w:val="00EA0231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E6C03"/>
    <w:rsid w:val="00F020F9"/>
    <w:rsid w:val="00F026F6"/>
    <w:rsid w:val="00F072D7"/>
    <w:rsid w:val="00F07D85"/>
    <w:rsid w:val="00F121CA"/>
    <w:rsid w:val="00F14D26"/>
    <w:rsid w:val="00F253C0"/>
    <w:rsid w:val="00F316B3"/>
    <w:rsid w:val="00F3203C"/>
    <w:rsid w:val="00F34A37"/>
    <w:rsid w:val="00F358DA"/>
    <w:rsid w:val="00F5099E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87B27"/>
    <w:rsid w:val="00F948DE"/>
    <w:rsid w:val="00F9633B"/>
    <w:rsid w:val="00FA23D5"/>
    <w:rsid w:val="00FA64FC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link w:val="TekstpodstawowyZnak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DC8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E75B55"/>
    <w:rPr>
      <w:sz w:val="24"/>
    </w:rPr>
  </w:style>
  <w:style w:type="character" w:styleId="Pogrubienie">
    <w:name w:val="Strong"/>
    <w:basedOn w:val="Domylnaczcionkaakapitu"/>
    <w:uiPriority w:val="22"/>
    <w:qFormat/>
    <w:rsid w:val="00307B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inski2648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isniewska5007@10wsk.mil.pl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1770</Words>
  <Characters>11860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13603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2026-02-11T10:32:00Z</cp:lastPrinted>
  <dcterms:created xsi:type="dcterms:W3CDTF">2026-02-24T12:04:00Z</dcterms:created>
  <dcterms:modified xsi:type="dcterms:W3CDTF">2026-02-24T12:04:00Z</dcterms:modified>
</cp:coreProperties>
</file>