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9C085B">
        <w:t xml:space="preserve">8 </w:t>
      </w:r>
      <w:r w:rsidRPr="008E61A2">
        <w:t>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3915F0">
        <w:rPr>
          <w:rFonts w:ascii="Arial Narrow" w:hAnsi="Arial Narrow"/>
          <w:b/>
          <w:sz w:val="22"/>
          <w:szCs w:val="22"/>
        </w:rPr>
        <w:t>34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915F0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915F0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3915F0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–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KOMENDANTA SZPITALA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3915F0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NIP ........................ REGON .................., </w:t>
      </w:r>
    </w:p>
    <w:p w:rsidR="000E41BF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3915F0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</w:p>
    <w:p w:rsidR="003915F0" w:rsidRPr="008E61A2" w:rsidRDefault="003915F0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reprezentowanym przez: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3915F0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3915F0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</w:p>
    <w:p w:rsidR="003915F0" w:rsidRDefault="003915F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EC11F7" w:rsidRPr="008E61A2">
        <w:rPr>
          <w:rFonts w:ascii="Arial Narrow" w:hAnsi="Arial Narrow"/>
          <w:sz w:val="22"/>
          <w:szCs w:val="22"/>
        </w:rPr>
        <w:t>podstawowym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proofErr w:type="spellEnd"/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Zakup </w:t>
      </w:r>
      <w:r w:rsidR="003915F0">
        <w:rPr>
          <w:rFonts w:ascii="Arial Narrow" w:hAnsi="Arial Narrow"/>
          <w:b/>
          <w:bCs/>
          <w:sz w:val="22"/>
          <w:szCs w:val="22"/>
        </w:rPr>
        <w:t xml:space="preserve">Systemu manometrii wysokiej rozdzielczości oraz Zestawu EUS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w ramach Projektu nr FENX.06.01-IP.03-0018/25 pn: "Wsparcie infrastruktury  10.WSzKzP SP ZOZ w Bydgoszczy w zakresie AOS i leczenia jednego dnia poprzez zakup niezbędnych wyrobów medycznych"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915F0">
        <w:rPr>
          <w:rFonts w:ascii="Arial Narrow" w:hAnsi="Arial Narrow"/>
          <w:b/>
          <w:bCs/>
          <w:sz w:val="22"/>
          <w:szCs w:val="22"/>
        </w:rPr>
        <w:t>34/2026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E07F48">
        <w:rPr>
          <w:rFonts w:ascii="Arial Narrow" w:hAnsi="Arial Narrow"/>
          <w:sz w:val="22"/>
          <w:szCs w:val="22"/>
        </w:rPr>
        <w:t xml:space="preserve">, </w:t>
      </w:r>
      <w:r w:rsidR="00406DC8" w:rsidRPr="008E61A2">
        <w:rPr>
          <w:rFonts w:ascii="Arial Narrow" w:hAnsi="Arial Narrow"/>
          <w:sz w:val="22"/>
          <w:szCs w:val="22"/>
        </w:rPr>
        <w:t xml:space="preserve"> zainstalować sprzęt</w:t>
      </w:r>
      <w:r w:rsidR="00E07F48">
        <w:rPr>
          <w:rFonts w:ascii="Arial Narrow" w:hAnsi="Arial Narrow"/>
          <w:sz w:val="22"/>
          <w:szCs w:val="22"/>
        </w:rPr>
        <w:t xml:space="preserve"> </w:t>
      </w:r>
      <w:r w:rsidR="00E07F48" w:rsidRPr="00F777EA">
        <w:rPr>
          <w:rFonts w:ascii="Arial Narrow" w:hAnsi="Arial Narrow"/>
          <w:sz w:val="22"/>
          <w:szCs w:val="22"/>
        </w:rPr>
        <w:t>i przeszkolić personel</w:t>
      </w:r>
      <w:r w:rsidR="00406DC8" w:rsidRPr="008E61A2">
        <w:rPr>
          <w:rFonts w:ascii="Arial Narrow" w:hAnsi="Arial Narrow"/>
          <w:sz w:val="22"/>
          <w:szCs w:val="22"/>
        </w:rPr>
        <w:t xml:space="preserve"> na własny koszt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3915F0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3915F0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3915F0" w:rsidRPr="00B87BD5">
        <w:rPr>
          <w:rFonts w:ascii="Arial Narrow" w:hAnsi="Arial Narrow"/>
          <w:b/>
          <w:sz w:val="22"/>
          <w:szCs w:val="22"/>
        </w:rPr>
        <w:t xml:space="preserve">p. Robert Luther </w:t>
      </w:r>
      <w:r w:rsidR="00EA07A8" w:rsidRPr="00B87BD5">
        <w:rPr>
          <w:rFonts w:ascii="Arial Narrow" w:hAnsi="Arial Narrow"/>
          <w:b/>
          <w:sz w:val="22"/>
          <w:szCs w:val="22"/>
        </w:rPr>
        <w:t xml:space="preserve">tel. </w:t>
      </w:r>
      <w:r w:rsidR="003915F0" w:rsidRPr="00B87BD5">
        <w:rPr>
          <w:rFonts w:ascii="Arial Narrow" w:hAnsi="Arial Narrow"/>
          <w:b/>
          <w:sz w:val="22"/>
          <w:szCs w:val="22"/>
        </w:rPr>
        <w:t>261 417 033</w:t>
      </w:r>
      <w:r w:rsidR="003915F0">
        <w:rPr>
          <w:rFonts w:ascii="Arial Narrow" w:hAnsi="Arial Narrow"/>
          <w:sz w:val="22"/>
          <w:szCs w:val="22"/>
        </w:rPr>
        <w:t xml:space="preserve"> 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DD36BB" w:rsidRPr="00B87BD5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B87BD5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B87BD5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B87BD5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B87BD5" w:rsidRDefault="004C559B" w:rsidP="00B050AB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B87BD5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E07F48">
        <w:rPr>
          <w:rFonts w:ascii="Arial Narrow" w:hAnsi="Arial Narrow"/>
          <w:sz w:val="22"/>
          <w:szCs w:val="22"/>
        </w:rPr>
        <w:t>10</w:t>
      </w:r>
      <w:r w:rsidR="0024476D" w:rsidRPr="00B87BD5">
        <w:rPr>
          <w:rFonts w:ascii="Arial Narrow" w:hAnsi="Arial Narrow"/>
          <w:sz w:val="22"/>
          <w:szCs w:val="22"/>
        </w:rPr>
        <w:t xml:space="preserve"> do umowy</w:t>
      </w:r>
      <w:r w:rsidR="0032595F" w:rsidRPr="00B87BD5">
        <w:rPr>
          <w:rFonts w:ascii="Arial Narrow" w:hAnsi="Arial Narrow"/>
          <w:sz w:val="22"/>
          <w:szCs w:val="22"/>
        </w:rPr>
        <w:t xml:space="preserve"> w dniu</w:t>
      </w:r>
      <w:r w:rsidRPr="00B87BD5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B87BD5">
        <w:rPr>
          <w:rFonts w:ascii="Arial Narrow" w:hAnsi="Arial Narrow"/>
          <w:sz w:val="22"/>
          <w:szCs w:val="22"/>
        </w:rPr>
        <w:t>.</w:t>
      </w:r>
    </w:p>
    <w:p w:rsidR="00B050AB" w:rsidRPr="008E61A2" w:rsidRDefault="00B050AB" w:rsidP="00B050AB"/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8E61A2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6710FE" w:rsidRPr="008E61A2">
        <w:rPr>
          <w:rFonts w:ascii="Arial Narrow" w:hAnsi="Arial Narrow"/>
          <w:sz w:val="22"/>
          <w:szCs w:val="22"/>
        </w:rPr>
        <w:t>Luther</w:t>
      </w:r>
      <w:r w:rsidRPr="008E61A2">
        <w:rPr>
          <w:rFonts w:ascii="Arial Narrow" w:hAnsi="Arial Narrow"/>
          <w:sz w:val="22"/>
          <w:szCs w:val="22"/>
        </w:rPr>
        <w:t>tel</w:t>
      </w:r>
      <w:proofErr w:type="spellEnd"/>
      <w:r w:rsidRPr="008E61A2">
        <w:rPr>
          <w:rFonts w:ascii="Arial Narrow" w:hAnsi="Arial Narrow"/>
          <w:sz w:val="22"/>
          <w:szCs w:val="22"/>
        </w:rPr>
        <w:t xml:space="preserve">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2A6647" w:rsidRPr="008E61A2">
        <w:rPr>
          <w:rFonts w:ascii="Arial Narrow" w:hAnsi="Arial Narrow"/>
          <w:sz w:val="22"/>
          <w:szCs w:val="22"/>
        </w:rPr>
        <w:t> 417 033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B87BD5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B87BD5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B87BD5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B87BD5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B87BD5" w:rsidP="00B87BD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C44506" w:rsidRPr="008E61A2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8E61A2">
        <w:rPr>
          <w:rFonts w:ascii="Arial Narrow" w:hAnsi="Arial Narrow"/>
          <w:sz w:val="22"/>
          <w:szCs w:val="22"/>
        </w:rPr>
        <w:tab/>
        <w:t xml:space="preserve">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</w:t>
      </w:r>
      <w:r w:rsidR="00C44506" w:rsidRPr="008E61A2">
        <w:rPr>
          <w:rFonts w:ascii="Arial Narrow" w:hAnsi="Arial Narrow"/>
          <w:sz w:val="22"/>
          <w:szCs w:val="22"/>
        </w:rPr>
        <w:t xml:space="preserve">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4C1" w:rsidRDefault="003E14C1">
      <w:r>
        <w:separator/>
      </w:r>
    </w:p>
  </w:endnote>
  <w:endnote w:type="continuationSeparator" w:id="1">
    <w:p w:rsidR="003E14C1" w:rsidRDefault="003E1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921B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3915F0">
      <w:rPr>
        <w:rFonts w:ascii="Arial Narrow" w:hAnsi="Arial Narrow"/>
        <w:i/>
        <w:iCs/>
        <w:sz w:val="18"/>
        <w:szCs w:val="22"/>
      </w:rPr>
      <w:t>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4921B0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4921B0" w:rsidRPr="002A6647">
      <w:rPr>
        <w:rFonts w:ascii="Arial Narrow" w:hAnsi="Arial Narrow"/>
        <w:sz w:val="18"/>
        <w:szCs w:val="20"/>
      </w:rPr>
      <w:fldChar w:fldCharType="separate"/>
    </w:r>
    <w:r w:rsidR="00207F7C">
      <w:rPr>
        <w:rFonts w:ascii="Arial Narrow" w:hAnsi="Arial Narrow"/>
        <w:noProof/>
        <w:sz w:val="18"/>
        <w:szCs w:val="20"/>
      </w:rPr>
      <w:t>2</w:t>
    </w:r>
    <w:r w:rsidR="004921B0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4C1" w:rsidRDefault="003E14C1">
      <w:r>
        <w:separator/>
      </w:r>
    </w:p>
  </w:footnote>
  <w:footnote w:type="continuationSeparator" w:id="1">
    <w:p w:rsidR="003E14C1" w:rsidRDefault="003E14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06DC8">
    <w:pPr>
      <w:pStyle w:val="Nagwek"/>
    </w:pPr>
    <w:r>
      <w:rPr>
        <w:noProof/>
      </w:rPr>
      <w:drawing>
        <wp:inline distT="0" distB="0" distL="0" distR="0">
          <wp:extent cx="6098540" cy="870585"/>
          <wp:effectExtent l="0" t="0" r="0" b="5715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07F7C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15F0"/>
    <w:rsid w:val="003922B4"/>
    <w:rsid w:val="00392FC7"/>
    <w:rsid w:val="003A20B1"/>
    <w:rsid w:val="003A6E35"/>
    <w:rsid w:val="003B419A"/>
    <w:rsid w:val="003C6D7E"/>
    <w:rsid w:val="003D711A"/>
    <w:rsid w:val="003E14C1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21B0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5A78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079D4"/>
    <w:rsid w:val="00610967"/>
    <w:rsid w:val="00610ABA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A0B3D"/>
    <w:rsid w:val="009A3282"/>
    <w:rsid w:val="009B7049"/>
    <w:rsid w:val="009C085B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3D2F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87BD5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358E8"/>
    <w:rsid w:val="00D448BC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4859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07F48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1744</Words>
  <Characters>11569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13287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2026-03-12T08:42:00Z</cp:lastPrinted>
  <dcterms:created xsi:type="dcterms:W3CDTF">2026-03-12T08:42:00Z</dcterms:created>
  <dcterms:modified xsi:type="dcterms:W3CDTF">2026-03-12T08:42:00Z</dcterms:modified>
</cp:coreProperties>
</file>