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Pr="008E61A2" w:rsidRDefault="00C34D44" w:rsidP="0001525A">
      <w:pPr>
        <w:pStyle w:val="Nagwek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E61A2">
        <w:t xml:space="preserve">Załącznik nr </w:t>
      </w:r>
      <w:r w:rsidR="009C085B">
        <w:t xml:space="preserve">8 </w:t>
      </w:r>
      <w:r w:rsidRPr="008E61A2">
        <w:t>do SWZ</w:t>
      </w:r>
    </w:p>
    <w:p w:rsidR="00173229" w:rsidRPr="008E61A2" w:rsidRDefault="00173229" w:rsidP="00B17912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B17912" w:rsidRPr="008E61A2" w:rsidRDefault="00B17912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8E61A2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UMOWA nr </w:t>
      </w:r>
      <w:r w:rsidR="003915F0">
        <w:rPr>
          <w:rFonts w:ascii="Arial Narrow" w:hAnsi="Arial Narrow"/>
          <w:b/>
          <w:sz w:val="22"/>
          <w:szCs w:val="22"/>
        </w:rPr>
        <w:t>34</w:t>
      </w:r>
      <w:r w:rsidR="00F87B27" w:rsidRPr="008E61A2">
        <w:rPr>
          <w:rFonts w:ascii="Arial Narrow" w:hAnsi="Arial Narrow"/>
          <w:b/>
          <w:sz w:val="22"/>
          <w:szCs w:val="22"/>
        </w:rPr>
        <w:t>-</w:t>
      </w:r>
      <w:r w:rsidR="009C6AAB" w:rsidRPr="008E61A2">
        <w:rPr>
          <w:rFonts w:ascii="Arial Narrow" w:hAnsi="Arial Narrow"/>
          <w:b/>
          <w:sz w:val="22"/>
          <w:szCs w:val="22"/>
        </w:rPr>
        <w:t>…</w:t>
      </w:r>
      <w:r w:rsidR="00515CA8" w:rsidRPr="008E61A2">
        <w:rPr>
          <w:rFonts w:ascii="Arial Narrow" w:hAnsi="Arial Narrow"/>
          <w:b/>
          <w:sz w:val="22"/>
          <w:szCs w:val="22"/>
        </w:rPr>
        <w:t>/P</w:t>
      </w:r>
      <w:r w:rsidR="00EA11B9" w:rsidRPr="008E61A2">
        <w:rPr>
          <w:rFonts w:ascii="Arial Narrow" w:hAnsi="Arial Narrow"/>
          <w:b/>
          <w:sz w:val="22"/>
          <w:szCs w:val="22"/>
        </w:rPr>
        <w:t>/20</w:t>
      </w:r>
      <w:r w:rsidRPr="008E61A2">
        <w:rPr>
          <w:rFonts w:ascii="Arial Narrow" w:hAnsi="Arial Narrow"/>
          <w:b/>
          <w:sz w:val="22"/>
          <w:szCs w:val="22"/>
        </w:rPr>
        <w:t>2</w:t>
      </w:r>
      <w:r w:rsidR="003915F0">
        <w:rPr>
          <w:rFonts w:ascii="Arial Narrow" w:hAnsi="Arial Narrow"/>
          <w:b/>
          <w:sz w:val="22"/>
          <w:szCs w:val="22"/>
        </w:rPr>
        <w:t>6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/TU   </w:t>
      </w:r>
      <w:r w:rsidR="00C34D44" w:rsidRPr="008E61A2">
        <w:rPr>
          <w:rFonts w:ascii="Arial Narrow" w:hAnsi="Arial Narrow"/>
          <w:b/>
          <w:sz w:val="22"/>
          <w:szCs w:val="22"/>
        </w:rPr>
        <w:tab/>
      </w:r>
      <w:r w:rsidR="00C34D44"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667D3" w:rsidRPr="008E61A2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dniu .............202</w:t>
      </w:r>
      <w:r w:rsidR="003915F0">
        <w:rPr>
          <w:rFonts w:ascii="Arial Narrow" w:hAnsi="Arial Narrow"/>
          <w:sz w:val="22"/>
          <w:szCs w:val="22"/>
        </w:rPr>
        <w:t>6</w:t>
      </w:r>
      <w:r w:rsidR="00EC11F7" w:rsidRPr="008E61A2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r. w Bydgoszczy pomiędzy:</w:t>
      </w:r>
    </w:p>
    <w:p w:rsidR="00C667D3" w:rsidRPr="008E61A2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8E61A2">
        <w:rPr>
          <w:rFonts w:ascii="Arial Narrow" w:hAnsi="Arial Narrow"/>
          <w:sz w:val="22"/>
          <w:szCs w:val="22"/>
        </w:rPr>
        <w:t xml:space="preserve">, </w:t>
      </w:r>
    </w:p>
    <w:p w:rsidR="00EA6804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8E61A2">
        <w:rPr>
          <w:rFonts w:ascii="Arial Narrow" w:hAnsi="Arial Narrow"/>
          <w:sz w:val="22"/>
          <w:szCs w:val="22"/>
        </w:rPr>
        <w:t xml:space="preserve">stowarzyszeń, </w:t>
      </w:r>
      <w:r w:rsidRPr="008E61A2">
        <w:rPr>
          <w:rFonts w:ascii="Arial Narrow" w:hAnsi="Arial Narrow"/>
          <w:sz w:val="22"/>
          <w:szCs w:val="22"/>
        </w:rPr>
        <w:t>innych organizacji społecznych</w:t>
      </w:r>
      <w:r w:rsidRPr="008E61A2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8E61A2">
        <w:rPr>
          <w:rFonts w:ascii="Arial Narrow" w:hAnsi="Arial Narrow"/>
          <w:sz w:val="22"/>
          <w:szCs w:val="22"/>
        </w:rPr>
        <w:t>Rejonowy w</w:t>
      </w:r>
      <w:r w:rsidRPr="008E61A2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reprezentowanym przez :</w:t>
      </w:r>
    </w:p>
    <w:p w:rsidR="00C667D3" w:rsidRPr="008E61A2" w:rsidRDefault="003915F0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płk dr n. med. Sławomira WAWRZYNIAKA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–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KOMENDANTA SZPITALA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>Zamawiającym,</w:t>
      </w:r>
    </w:p>
    <w:p w:rsidR="00AE182C" w:rsidRPr="008E61A2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a</w:t>
      </w:r>
    </w:p>
    <w:p w:rsidR="003915F0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8E61A2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</w:t>
      </w:r>
    </w:p>
    <w:p w:rsidR="000E41BF" w:rsidRPr="008E61A2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NIP ........................ REGON .................., </w:t>
      </w:r>
    </w:p>
    <w:p w:rsidR="000E41BF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wysokość kapitału zakładowego ..........</w:t>
      </w:r>
    </w:p>
    <w:p w:rsidR="003915F0" w:rsidRDefault="003915F0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</w:p>
    <w:p w:rsidR="003915F0" w:rsidRPr="008E61A2" w:rsidRDefault="003915F0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reprezentowanym przez: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DC2B2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="003915F0">
        <w:rPr>
          <w:rFonts w:ascii="Arial Narrow" w:hAnsi="Arial Narrow"/>
          <w:b/>
          <w:sz w:val="22"/>
          <w:szCs w:val="22"/>
        </w:rPr>
        <w:tab/>
      </w:r>
      <w:r w:rsidR="00C44506" w:rsidRPr="008E61A2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........................................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3915F0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 xml:space="preserve">Wykonawcą, </w:t>
      </w:r>
    </w:p>
    <w:p w:rsidR="003915F0" w:rsidRDefault="003915F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</w:t>
      </w:r>
    </w:p>
    <w:p w:rsidR="00794DBA" w:rsidRPr="008E61A2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</w:t>
      </w:r>
      <w:r w:rsidR="0015685F" w:rsidRPr="008E61A2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8E61A2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8E61A2">
        <w:rPr>
          <w:rFonts w:ascii="Arial Narrow" w:hAnsi="Arial Narrow"/>
          <w:sz w:val="22"/>
          <w:szCs w:val="22"/>
        </w:rPr>
        <w:t>w tr</w:t>
      </w:r>
      <w:r w:rsidR="005A1CDC" w:rsidRPr="008E61A2">
        <w:rPr>
          <w:rFonts w:ascii="Arial Narrow" w:hAnsi="Arial Narrow"/>
          <w:sz w:val="22"/>
          <w:szCs w:val="22"/>
        </w:rPr>
        <w:t xml:space="preserve">ybie </w:t>
      </w:r>
      <w:r w:rsidR="00EC11F7" w:rsidRPr="008E61A2">
        <w:rPr>
          <w:rFonts w:ascii="Arial Narrow" w:hAnsi="Arial Narrow"/>
          <w:sz w:val="22"/>
          <w:szCs w:val="22"/>
        </w:rPr>
        <w:t>podstawowym</w:t>
      </w:r>
      <w:r w:rsidR="005A1CDC" w:rsidRPr="008E61A2">
        <w:rPr>
          <w:rFonts w:ascii="Arial Narrow" w:hAnsi="Arial Narrow"/>
          <w:sz w:val="22"/>
          <w:szCs w:val="22"/>
        </w:rPr>
        <w:t>,</w:t>
      </w:r>
      <w:r w:rsidR="00A45BE0" w:rsidRPr="008E61A2">
        <w:rPr>
          <w:rFonts w:ascii="Arial Narrow" w:hAnsi="Arial Narrow"/>
          <w:sz w:val="22"/>
          <w:szCs w:val="22"/>
        </w:rPr>
        <w:t xml:space="preserve"> o którym mowa w art. </w:t>
      </w:r>
      <w:r w:rsidR="00406DC8" w:rsidRPr="008E61A2">
        <w:rPr>
          <w:rFonts w:ascii="Arial Narrow" w:hAnsi="Arial Narrow"/>
          <w:sz w:val="22"/>
          <w:szCs w:val="22"/>
        </w:rPr>
        <w:t>132</w:t>
      </w:r>
      <w:r w:rsidR="00A36431" w:rsidRPr="008E61A2">
        <w:rPr>
          <w:rFonts w:ascii="Arial Narrow" w:hAnsi="Arial Narrow"/>
          <w:sz w:val="22"/>
          <w:szCs w:val="22"/>
        </w:rPr>
        <w:t xml:space="preserve"> ustawy Pzp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>ogłoszonego w</w:t>
      </w:r>
      <w:r w:rsidR="003915F0">
        <w:rPr>
          <w:rFonts w:ascii="Arial Narrow" w:hAnsi="Arial Narrow"/>
          <w:b/>
          <w:bCs/>
          <w:sz w:val="22"/>
          <w:szCs w:val="22"/>
        </w:rPr>
        <w:t xml:space="preserve">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91668F" w:rsidRPr="008E61A2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2A70E3" w:rsidRPr="008E61A2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..</w:t>
      </w:r>
      <w:r w:rsidR="0015685F" w:rsidRPr="008E61A2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 w:rsidRPr="008E61A2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 w:rsidRPr="008E61A2">
        <w:rPr>
          <w:rFonts w:ascii="Arial Narrow" w:hAnsi="Arial Narrow"/>
          <w:b/>
          <w:bCs/>
          <w:sz w:val="22"/>
          <w:szCs w:val="22"/>
        </w:rPr>
        <w:t xml:space="preserve"> r.</w:t>
      </w:r>
      <w:r w:rsidR="003915F0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>oraz na stronach internetowych</w:t>
      </w:r>
      <w:r w:rsidR="0015685F" w:rsidRPr="008E61A2">
        <w:rPr>
          <w:rFonts w:ascii="Arial Narrow" w:hAnsi="Arial Narrow"/>
          <w:sz w:val="22"/>
          <w:szCs w:val="22"/>
        </w:rPr>
        <w:t>, na platformie e-propublico</w:t>
      </w:r>
      <w:r w:rsidR="00EA6804" w:rsidRPr="008E61A2">
        <w:rPr>
          <w:rFonts w:ascii="Arial Narrow" w:hAnsi="Arial Narrow"/>
          <w:sz w:val="22"/>
          <w:szCs w:val="22"/>
        </w:rPr>
        <w:t>.pl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i w siedzibie Zamawiającego na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Zakup </w:t>
      </w:r>
      <w:r w:rsidR="003915F0">
        <w:rPr>
          <w:rFonts w:ascii="Arial Narrow" w:hAnsi="Arial Narrow"/>
          <w:b/>
          <w:bCs/>
          <w:sz w:val="22"/>
          <w:szCs w:val="22"/>
        </w:rPr>
        <w:t xml:space="preserve">Systemu manometrii wysokiej rozdzielczości oraz Zestawu EUS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w ramach Projektu nr FENX.06.01-IP.03-0018/25 pn: "Wsparcie infrastruktury  10.WSzKzP SP ZOZ w Bydgoszczy w zakresie AOS i leczenia jednego dnia poprzez zakup niezbędnych wyrobów medycznych"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8E61A2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 xml:space="preserve">nr </w:t>
      </w:r>
      <w:r w:rsidR="003915F0">
        <w:rPr>
          <w:rFonts w:ascii="Arial Narrow" w:hAnsi="Arial Narrow"/>
          <w:b/>
          <w:bCs/>
          <w:sz w:val="22"/>
          <w:szCs w:val="22"/>
        </w:rPr>
        <w:t>34/2026</w:t>
      </w:r>
      <w:r w:rsidR="00DC2B2C" w:rsidRPr="008E61A2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8E61A2">
        <w:rPr>
          <w:rFonts w:ascii="Arial Narrow" w:hAnsi="Arial Narrow"/>
          <w:sz w:val="22"/>
          <w:szCs w:val="22"/>
        </w:rPr>
        <w:t xml:space="preserve">dokonał wyboru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8E61A2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8E61A2">
        <w:rPr>
          <w:rFonts w:ascii="Arial Narrow" w:hAnsi="Arial Narrow"/>
          <w:sz w:val="22"/>
          <w:szCs w:val="22"/>
        </w:rPr>
        <w:t>a</w:t>
      </w:r>
      <w:r w:rsidRPr="008E61A2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8E61A2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Wartość brutto umowy :</w:t>
      </w:r>
      <w:r w:rsidR="001E690C" w:rsidRPr="008E61A2">
        <w:rPr>
          <w:rFonts w:ascii="Arial Narrow" w:hAnsi="Arial Narrow"/>
          <w:b/>
          <w:sz w:val="22"/>
          <w:szCs w:val="22"/>
        </w:rPr>
        <w:t>.............</w:t>
      </w:r>
      <w:r w:rsidR="008C4564" w:rsidRPr="008E61A2">
        <w:rPr>
          <w:rFonts w:ascii="Arial Narrow" w:hAnsi="Arial Narrow"/>
          <w:b/>
          <w:sz w:val="22"/>
          <w:szCs w:val="22"/>
        </w:rPr>
        <w:t>...</w:t>
      </w:r>
      <w:r w:rsidR="001E690C" w:rsidRPr="008E61A2">
        <w:rPr>
          <w:rFonts w:ascii="Arial Narrow" w:hAnsi="Arial Narrow"/>
          <w:b/>
          <w:sz w:val="22"/>
          <w:szCs w:val="22"/>
        </w:rPr>
        <w:t>...</w:t>
      </w:r>
      <w:r w:rsidR="006A45E0" w:rsidRPr="008E61A2">
        <w:rPr>
          <w:rFonts w:ascii="Arial Narrow" w:hAnsi="Arial Narrow"/>
          <w:b/>
          <w:sz w:val="22"/>
          <w:szCs w:val="22"/>
        </w:rPr>
        <w:t>PLN</w:t>
      </w:r>
      <w:r w:rsidR="00A45BE0" w:rsidRPr="008E61A2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8E61A2">
        <w:rPr>
          <w:rFonts w:ascii="Arial Narrow" w:hAnsi="Arial Narrow"/>
          <w:sz w:val="22"/>
          <w:szCs w:val="22"/>
        </w:rPr>
        <w:t>........</w:t>
      </w:r>
      <w:r w:rsidR="000D13C7" w:rsidRPr="008E61A2">
        <w:rPr>
          <w:rFonts w:ascii="Arial Narrow" w:hAnsi="Arial Narrow"/>
          <w:sz w:val="22"/>
          <w:szCs w:val="22"/>
        </w:rPr>
        <w:t>............................../ 100</w:t>
      </w:r>
      <w:r w:rsidR="0091668F" w:rsidRPr="008E61A2">
        <w:rPr>
          <w:rFonts w:ascii="Arial Narrow" w:hAnsi="Arial Narrow"/>
          <w:sz w:val="22"/>
          <w:szCs w:val="22"/>
        </w:rPr>
        <w:t>PLN</w:t>
      </w:r>
      <w:r w:rsidR="00F3203C" w:rsidRPr="008E61A2">
        <w:rPr>
          <w:rFonts w:ascii="Arial Narrow" w:hAnsi="Arial Narrow"/>
          <w:sz w:val="22"/>
          <w:szCs w:val="22"/>
        </w:rPr>
        <w:t xml:space="preserve"> – zadanie …..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2</w:t>
      </w:r>
    </w:p>
    <w:p w:rsidR="00C44506" w:rsidRPr="008E61A2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zobowiązuje się dostarczyć</w:t>
      </w:r>
      <w:r w:rsidR="00E07F48">
        <w:rPr>
          <w:rFonts w:ascii="Arial Narrow" w:hAnsi="Arial Narrow"/>
          <w:sz w:val="22"/>
          <w:szCs w:val="22"/>
        </w:rPr>
        <w:t xml:space="preserve">, </w:t>
      </w:r>
      <w:r w:rsidR="00406DC8" w:rsidRPr="008E61A2">
        <w:rPr>
          <w:rFonts w:ascii="Arial Narrow" w:hAnsi="Arial Narrow"/>
          <w:sz w:val="22"/>
          <w:szCs w:val="22"/>
        </w:rPr>
        <w:t xml:space="preserve"> zainstalować sprzęt</w:t>
      </w:r>
      <w:r w:rsidR="00E07F48">
        <w:rPr>
          <w:rFonts w:ascii="Arial Narrow" w:hAnsi="Arial Narrow"/>
          <w:sz w:val="22"/>
          <w:szCs w:val="22"/>
        </w:rPr>
        <w:t xml:space="preserve"> </w:t>
      </w:r>
      <w:r w:rsidR="00E07F48" w:rsidRPr="00F777EA">
        <w:rPr>
          <w:rFonts w:ascii="Arial Narrow" w:hAnsi="Arial Narrow"/>
          <w:sz w:val="22"/>
          <w:szCs w:val="22"/>
        </w:rPr>
        <w:t>i przeszkolić personel</w:t>
      </w:r>
      <w:r w:rsidR="00406DC8" w:rsidRPr="008E61A2">
        <w:rPr>
          <w:rFonts w:ascii="Arial Narrow" w:hAnsi="Arial Narrow"/>
          <w:sz w:val="22"/>
          <w:szCs w:val="22"/>
        </w:rPr>
        <w:t xml:space="preserve"> na własny koszt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na teren</w:t>
      </w:r>
      <w:r w:rsidR="003515F1" w:rsidRPr="008E61A2">
        <w:rPr>
          <w:rFonts w:ascii="Arial Narrow" w:hAnsi="Arial Narrow"/>
          <w:sz w:val="22"/>
          <w:szCs w:val="22"/>
        </w:rPr>
        <w:t xml:space="preserve">ie </w:t>
      </w:r>
      <w:r w:rsidRPr="008E61A2">
        <w:rPr>
          <w:rFonts w:ascii="Arial Narrow" w:hAnsi="Arial Narrow"/>
          <w:sz w:val="22"/>
          <w:szCs w:val="22"/>
        </w:rPr>
        <w:t xml:space="preserve">siedziby </w:t>
      </w:r>
      <w:r w:rsidRPr="008E61A2">
        <w:rPr>
          <w:rFonts w:ascii="Arial Narrow" w:hAnsi="Arial Narrow"/>
          <w:b/>
          <w:sz w:val="22"/>
          <w:szCs w:val="22"/>
        </w:rPr>
        <w:t xml:space="preserve">Zamawiającego </w:t>
      </w:r>
      <w:r w:rsidRPr="008E61A2">
        <w:rPr>
          <w:rFonts w:ascii="Arial Narrow" w:hAnsi="Arial Narrow"/>
          <w:sz w:val="22"/>
          <w:szCs w:val="22"/>
        </w:rPr>
        <w:t>(ul.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Powstańców Warszawy 5 w Bydgoszcz</w:t>
      </w:r>
      <w:r w:rsidR="00366C69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8E61A2">
        <w:rPr>
          <w:rFonts w:ascii="Arial Narrow" w:hAnsi="Arial Narrow"/>
          <w:sz w:val="22"/>
          <w:szCs w:val="22"/>
        </w:rPr>
        <w:t>do</w:t>
      </w:r>
      <w:r w:rsidR="00256C58" w:rsidRPr="008E61A2">
        <w:rPr>
          <w:rFonts w:ascii="Arial Narrow" w:hAnsi="Arial Narrow"/>
          <w:b/>
          <w:sz w:val="22"/>
          <w:szCs w:val="22"/>
        </w:rPr>
        <w:t>….</w:t>
      </w:r>
      <w:r w:rsidR="001E690C" w:rsidRPr="008E61A2">
        <w:rPr>
          <w:rFonts w:ascii="Arial Narrow" w:hAnsi="Arial Narrow"/>
          <w:b/>
          <w:sz w:val="22"/>
          <w:szCs w:val="22"/>
        </w:rPr>
        <w:t>.</w:t>
      </w:r>
      <w:r w:rsidR="00642A22" w:rsidRPr="008E61A2">
        <w:rPr>
          <w:rFonts w:ascii="Arial Narrow" w:hAnsi="Arial Narrow"/>
          <w:b/>
          <w:sz w:val="22"/>
          <w:szCs w:val="22"/>
        </w:rPr>
        <w:t>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8E61A2">
        <w:rPr>
          <w:rFonts w:ascii="Arial Narrow" w:hAnsi="Arial Narrow"/>
          <w:b/>
          <w:sz w:val="22"/>
          <w:szCs w:val="22"/>
        </w:rPr>
        <w:t>kalendarzowych</w:t>
      </w:r>
      <w:r w:rsidR="003915F0">
        <w:rPr>
          <w:rFonts w:ascii="Arial Narrow" w:hAnsi="Arial Narrow"/>
          <w:b/>
          <w:sz w:val="22"/>
          <w:szCs w:val="22"/>
        </w:rPr>
        <w:t xml:space="preserve"> </w:t>
      </w:r>
      <w:r w:rsidR="001020C2" w:rsidRPr="008E61A2">
        <w:rPr>
          <w:rFonts w:ascii="Arial Narrow" w:hAnsi="Arial Narrow"/>
          <w:sz w:val="22"/>
          <w:szCs w:val="22"/>
        </w:rPr>
        <w:t xml:space="preserve">od </w:t>
      </w:r>
      <w:r w:rsidR="00A36431" w:rsidRPr="008E61A2">
        <w:rPr>
          <w:rFonts w:ascii="Arial Narrow" w:hAnsi="Arial Narrow"/>
          <w:sz w:val="22"/>
          <w:szCs w:val="22"/>
        </w:rPr>
        <w:t>daty zawarcia umowy</w:t>
      </w:r>
      <w:r w:rsidR="001020C2" w:rsidRPr="008E61A2">
        <w:rPr>
          <w:rFonts w:ascii="Arial Narrow" w:hAnsi="Arial Narrow"/>
          <w:sz w:val="22"/>
          <w:szCs w:val="22"/>
        </w:rPr>
        <w:t>.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794DBA" w:rsidRPr="008E61A2">
        <w:rPr>
          <w:rFonts w:ascii="Arial Narrow" w:hAnsi="Arial Narrow"/>
          <w:sz w:val="22"/>
          <w:szCs w:val="22"/>
        </w:rPr>
        <w:t>Dostawa</w:t>
      </w:r>
      <w:r w:rsidR="001D5A8B" w:rsidRPr="008E61A2">
        <w:rPr>
          <w:rFonts w:ascii="Arial Narrow" w:hAnsi="Arial Narrow"/>
          <w:sz w:val="22"/>
          <w:szCs w:val="22"/>
        </w:rPr>
        <w:t xml:space="preserve"> przedmiotu zamówienia </w:t>
      </w:r>
      <w:r w:rsidR="00794DBA" w:rsidRPr="008E61A2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:rsidR="0016373B" w:rsidRPr="008E61A2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8E61A2">
        <w:rPr>
          <w:rFonts w:ascii="Arial Narrow" w:hAnsi="Arial Narrow"/>
          <w:bCs/>
          <w:sz w:val="22"/>
          <w:szCs w:val="22"/>
        </w:rPr>
        <w:t>odbiorze</w:t>
      </w:r>
      <w:r w:rsidRPr="008E61A2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8E61A2">
        <w:rPr>
          <w:rFonts w:ascii="Arial Narrow" w:hAnsi="Arial Narrow"/>
          <w:bCs/>
          <w:sz w:val="22"/>
          <w:szCs w:val="22"/>
        </w:rPr>
        <w:t>uwag, co</w:t>
      </w:r>
      <w:r w:rsidRPr="008E61A2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8E61A2">
        <w:rPr>
          <w:rFonts w:ascii="Arial Narrow" w:hAnsi="Arial Narrow"/>
          <w:bCs/>
          <w:sz w:val="22"/>
          <w:szCs w:val="22"/>
        </w:rPr>
        <w:t xml:space="preserve">wykonania </w:t>
      </w:r>
      <w:r w:rsidRPr="008E61A2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8E61A2">
        <w:rPr>
          <w:rFonts w:ascii="Arial Narrow" w:hAnsi="Arial Narrow"/>
          <w:bCs/>
          <w:sz w:val="22"/>
          <w:szCs w:val="22"/>
        </w:rPr>
        <w:t>umowy</w:t>
      </w:r>
      <w:r w:rsidRPr="008E61A2">
        <w:rPr>
          <w:rFonts w:ascii="Arial Narrow" w:hAnsi="Arial Narrow"/>
          <w:bCs/>
          <w:sz w:val="22"/>
          <w:szCs w:val="22"/>
        </w:rPr>
        <w:t>, podpisanym przez obie strony.</w:t>
      </w:r>
      <w:r w:rsidR="003915F0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Osob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upoważnion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41533E" w:rsidRPr="008E61A2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8E61A2">
        <w:rPr>
          <w:rFonts w:ascii="Arial Narrow" w:hAnsi="Arial Narrow"/>
          <w:sz w:val="22"/>
          <w:szCs w:val="22"/>
        </w:rPr>
        <w:t xml:space="preserve">jest </w:t>
      </w:r>
      <w:r w:rsidR="00573C96" w:rsidRPr="008E61A2">
        <w:rPr>
          <w:rFonts w:ascii="Arial Narrow" w:hAnsi="Arial Narrow"/>
          <w:sz w:val="22"/>
          <w:szCs w:val="22"/>
        </w:rPr>
        <w:t>przedsta</w:t>
      </w:r>
      <w:r w:rsidR="00EA07A8" w:rsidRPr="008E61A2">
        <w:rPr>
          <w:rFonts w:ascii="Arial Narrow" w:hAnsi="Arial Narrow"/>
          <w:sz w:val="22"/>
          <w:szCs w:val="22"/>
        </w:rPr>
        <w:t>wiciel</w:t>
      </w:r>
      <w:r w:rsidR="00573C96" w:rsidRPr="008E61A2">
        <w:rPr>
          <w:rFonts w:ascii="Arial Narrow" w:hAnsi="Arial Narrow"/>
          <w:sz w:val="22"/>
          <w:szCs w:val="22"/>
        </w:rPr>
        <w:t xml:space="preserve"> Wydziału Zaopatrzenia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1232FE" w:rsidRPr="008E61A2">
        <w:rPr>
          <w:rFonts w:ascii="Arial Narrow" w:hAnsi="Arial Narrow"/>
          <w:sz w:val="22"/>
          <w:szCs w:val="22"/>
        </w:rPr>
        <w:t xml:space="preserve">w </w:t>
      </w:r>
      <w:r w:rsidR="00EA07A8" w:rsidRPr="008E61A2">
        <w:rPr>
          <w:rFonts w:ascii="Arial Narrow" w:hAnsi="Arial Narrow"/>
          <w:sz w:val="22"/>
          <w:szCs w:val="22"/>
        </w:rPr>
        <w:t>Sprzęt</w:t>
      </w:r>
      <w:r w:rsidR="00573C96" w:rsidRPr="008E61A2">
        <w:rPr>
          <w:rFonts w:ascii="Arial Narrow" w:hAnsi="Arial Narrow"/>
          <w:sz w:val="22"/>
          <w:szCs w:val="22"/>
        </w:rPr>
        <w:t xml:space="preserve"> Medyczn</w:t>
      </w:r>
      <w:r w:rsidR="001232FE" w:rsidRPr="008E61A2">
        <w:rPr>
          <w:rFonts w:ascii="Arial Narrow" w:hAnsi="Arial Narrow"/>
          <w:sz w:val="22"/>
          <w:szCs w:val="22"/>
        </w:rPr>
        <w:t>y</w:t>
      </w:r>
      <w:r w:rsidR="00256C58" w:rsidRPr="008E61A2">
        <w:rPr>
          <w:rFonts w:ascii="Arial Narrow" w:hAnsi="Arial Narrow"/>
          <w:sz w:val="22"/>
          <w:szCs w:val="22"/>
        </w:rPr>
        <w:t xml:space="preserve"> (</w:t>
      </w:r>
      <w:r w:rsidR="00EA07A8" w:rsidRPr="008E61A2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3915F0" w:rsidRPr="00B87BD5">
        <w:rPr>
          <w:rFonts w:ascii="Arial Narrow" w:hAnsi="Arial Narrow"/>
          <w:b/>
          <w:sz w:val="22"/>
          <w:szCs w:val="22"/>
        </w:rPr>
        <w:t xml:space="preserve">p. Robert Luther </w:t>
      </w:r>
      <w:r w:rsidR="00EA07A8" w:rsidRPr="00B87BD5">
        <w:rPr>
          <w:rFonts w:ascii="Arial Narrow" w:hAnsi="Arial Narrow"/>
          <w:b/>
          <w:sz w:val="22"/>
          <w:szCs w:val="22"/>
        </w:rPr>
        <w:t xml:space="preserve">tel. </w:t>
      </w:r>
      <w:r w:rsidR="003915F0" w:rsidRPr="00B87BD5">
        <w:rPr>
          <w:rFonts w:ascii="Arial Narrow" w:hAnsi="Arial Narrow"/>
          <w:b/>
          <w:sz w:val="22"/>
          <w:szCs w:val="22"/>
        </w:rPr>
        <w:t>261 417 033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C87BCF" w:rsidRPr="008E61A2">
        <w:rPr>
          <w:rFonts w:ascii="Arial Narrow" w:hAnsi="Arial Narrow"/>
          <w:sz w:val="22"/>
          <w:szCs w:val="22"/>
        </w:rPr>
        <w:t>lub inna upoważniona osoba.</w:t>
      </w:r>
    </w:p>
    <w:p w:rsidR="00DD36BB" w:rsidRPr="00B87BD5" w:rsidRDefault="00DD36BB" w:rsidP="00DD36BB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bCs w:val="0"/>
          <w:i w:val="0"/>
          <w:sz w:val="22"/>
          <w:szCs w:val="22"/>
        </w:rPr>
      </w:pPr>
      <w:r w:rsidRPr="00B87BD5">
        <w:rPr>
          <w:rFonts w:ascii="Arial Narrow" w:hAnsi="Arial Narrow"/>
          <w:b w:val="0"/>
          <w:bCs w:val="0"/>
          <w:i w:val="0"/>
          <w:sz w:val="22"/>
          <w:szCs w:val="22"/>
        </w:rPr>
        <w:t>Wykonawca jest zobowiązany do wystawienia faktur zgodnie z obowiązującymi go przepisami i powiadomienia Zamawiającego o zmianach w tym zakresie, w szczególności o rozpoczęciu wystawiania faktur w Krajowym Systemie e-Faktur (KSeF).</w:t>
      </w:r>
    </w:p>
    <w:p w:rsidR="00DD36BB" w:rsidRPr="008E61A2" w:rsidRDefault="00DD36BB" w:rsidP="002B487C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Na fakturze musi się znajdować wykaz dostarczonych urządzeń (nazewnictwo zgodne z nazwą zadania), ich ilość, wartość netto i wartość brutto.</w:t>
      </w:r>
    </w:p>
    <w:p w:rsidR="00555EEB" w:rsidRPr="008E61A2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 w:rsidRPr="008E61A2">
        <w:rPr>
          <w:rFonts w:ascii="Arial Narrow" w:hAnsi="Arial Narrow"/>
          <w:sz w:val="22"/>
          <w:szCs w:val="22"/>
        </w:rPr>
        <w:t>(</w:t>
      </w:r>
      <w:r w:rsidR="001D5A8B" w:rsidRPr="008E61A2">
        <w:rPr>
          <w:rFonts w:ascii="Arial Narrow" w:hAnsi="Arial Narrow"/>
          <w:i/>
          <w:sz w:val="22"/>
          <w:szCs w:val="22"/>
        </w:rPr>
        <w:t>o ile dotyczy</w:t>
      </w:r>
      <w:r w:rsidR="001D5A8B" w:rsidRPr="008E61A2">
        <w:rPr>
          <w:rFonts w:ascii="Arial Narrow" w:hAnsi="Arial Narrow"/>
          <w:sz w:val="22"/>
          <w:szCs w:val="22"/>
        </w:rPr>
        <w:t xml:space="preserve">)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07707E" w:rsidRPr="008E61A2">
        <w:rPr>
          <w:rFonts w:ascii="Arial Narrow" w:hAnsi="Arial Narrow"/>
          <w:sz w:val="22"/>
          <w:szCs w:val="22"/>
        </w:rPr>
        <w:t>wstrzymuje się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 w:rsidRPr="008E61A2">
        <w:rPr>
          <w:rFonts w:ascii="Arial Narrow" w:hAnsi="Arial Narrow"/>
          <w:sz w:val="22"/>
          <w:szCs w:val="22"/>
        </w:rPr>
        <w:t xml:space="preserve">, 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="00AA3115" w:rsidRPr="008E61A2">
        <w:rPr>
          <w:rFonts w:ascii="Arial Narrow" w:hAnsi="Arial Narrow"/>
          <w:sz w:val="22"/>
          <w:szCs w:val="22"/>
        </w:rPr>
        <w:t>z zastrzeżeniem ust. 4</w:t>
      </w:r>
      <w:r w:rsidR="002662DA" w:rsidRPr="008E61A2">
        <w:rPr>
          <w:rFonts w:ascii="Arial Narrow" w:hAnsi="Arial Narrow"/>
          <w:sz w:val="22"/>
          <w:szCs w:val="22"/>
        </w:rPr>
        <w:t>.</w:t>
      </w:r>
    </w:p>
    <w:p w:rsidR="00753D10" w:rsidRPr="008E61A2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</w:t>
      </w:r>
      <w:r w:rsidR="0023286E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8E61A2">
        <w:rPr>
          <w:rFonts w:ascii="Arial Narrow" w:hAnsi="Arial Narrow"/>
          <w:sz w:val="22"/>
          <w:szCs w:val="22"/>
        </w:rPr>
        <w:t xml:space="preserve">zanie sprzętu do eksploatacji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23286E" w:rsidRPr="008E61A2">
        <w:rPr>
          <w:rFonts w:ascii="Arial Narrow" w:hAnsi="Arial Narrow"/>
          <w:sz w:val="22"/>
          <w:szCs w:val="22"/>
        </w:rPr>
        <w:t xml:space="preserve"> stwierdzi wadę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="0023286E" w:rsidRPr="008E61A2">
        <w:rPr>
          <w:rFonts w:ascii="Arial Narrow" w:hAnsi="Arial Narrow"/>
          <w:sz w:val="22"/>
          <w:szCs w:val="22"/>
        </w:rPr>
        <w:t xml:space="preserve"> (</w:t>
      </w:r>
      <w:r w:rsidRPr="008E61A2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 w:rsidRPr="008E61A2">
        <w:rPr>
          <w:rFonts w:ascii="Arial Narrow" w:hAnsi="Arial Narrow"/>
          <w:sz w:val="22"/>
          <w:szCs w:val="22"/>
        </w:rPr>
        <w:t>przedmiot zamówienia</w:t>
      </w:r>
      <w:r w:rsidRPr="008E61A2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 Wykonawca może pozostawić </w:t>
      </w:r>
      <w:r w:rsidR="001D5A8B" w:rsidRPr="008E61A2">
        <w:rPr>
          <w:rFonts w:ascii="Arial Narrow" w:hAnsi="Arial Narrow"/>
          <w:sz w:val="22"/>
          <w:szCs w:val="22"/>
        </w:rPr>
        <w:t xml:space="preserve">przedmiot zamówienia </w:t>
      </w:r>
      <w:r w:rsidRPr="008E61A2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8E61A2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366C69" w:rsidRPr="008E61A2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Pr="008E61A2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. </w:t>
      </w:r>
    </w:p>
    <w:p w:rsidR="00B050AB" w:rsidRPr="00B87BD5" w:rsidRDefault="004C559B" w:rsidP="00B050AB">
      <w:pPr>
        <w:pStyle w:val="Akapitzlist"/>
        <w:numPr>
          <w:ilvl w:val="0"/>
          <w:numId w:val="9"/>
        </w:numPr>
        <w:ind w:left="426"/>
        <w:rPr>
          <w:rFonts w:ascii="Arial Narrow" w:hAnsi="Arial Narrow"/>
          <w:sz w:val="22"/>
          <w:szCs w:val="22"/>
        </w:rPr>
      </w:pPr>
      <w:r w:rsidRPr="00B87BD5">
        <w:rPr>
          <w:rFonts w:ascii="Arial Narrow" w:hAnsi="Arial Narrow"/>
          <w:sz w:val="22"/>
          <w:szCs w:val="22"/>
        </w:rPr>
        <w:t xml:space="preserve">Wykonawca zobowiązuje się, w trakcie realizacji umowy, do przestrzegania zasad ogólnych polityk Unii Europejskiej. Po zakończeniu realizacji przedmiotu umowy Wykonawca zobowiązany jest do sporządzenia i przedłożenia Zamawiającemu Raportu Zgodności po Realizacji Zamówienia, sporządzonego zgodnie z zasadą „nie czyń poważnych szkód” (DNSH), stanowiącego Załącznik nr </w:t>
      </w:r>
      <w:r w:rsidR="00E07F48">
        <w:rPr>
          <w:rFonts w:ascii="Arial Narrow" w:hAnsi="Arial Narrow"/>
          <w:sz w:val="22"/>
          <w:szCs w:val="22"/>
        </w:rPr>
        <w:t>10</w:t>
      </w:r>
      <w:r w:rsidR="0024476D" w:rsidRPr="00B87BD5">
        <w:rPr>
          <w:rFonts w:ascii="Arial Narrow" w:hAnsi="Arial Narrow"/>
          <w:sz w:val="22"/>
          <w:szCs w:val="22"/>
        </w:rPr>
        <w:t xml:space="preserve"> do umowy</w:t>
      </w:r>
      <w:r w:rsidR="0032595F" w:rsidRPr="00B87BD5">
        <w:rPr>
          <w:rFonts w:ascii="Arial Narrow" w:hAnsi="Arial Narrow"/>
          <w:sz w:val="22"/>
          <w:szCs w:val="22"/>
        </w:rPr>
        <w:t xml:space="preserve"> w dniu</w:t>
      </w:r>
      <w:r w:rsidRPr="00B87BD5">
        <w:rPr>
          <w:rFonts w:ascii="Arial Narrow" w:hAnsi="Arial Narrow"/>
          <w:sz w:val="22"/>
          <w:szCs w:val="22"/>
        </w:rPr>
        <w:t xml:space="preserve"> protokolarnego przekazania sprzętu</w:t>
      </w:r>
      <w:r w:rsidR="00DD36BB" w:rsidRPr="00B87BD5">
        <w:rPr>
          <w:rFonts w:ascii="Arial Narrow" w:hAnsi="Arial Narrow"/>
          <w:sz w:val="22"/>
          <w:szCs w:val="22"/>
        </w:rPr>
        <w:t>.</w:t>
      </w:r>
    </w:p>
    <w:p w:rsidR="00B050AB" w:rsidRPr="008E61A2" w:rsidRDefault="00B050AB" w:rsidP="00B050AB"/>
    <w:p w:rsidR="00C44506" w:rsidRPr="008E61A2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3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 objęt</w:t>
      </w:r>
      <w:r w:rsidR="00496987" w:rsidRPr="008E61A2">
        <w:rPr>
          <w:rFonts w:ascii="Arial Narrow" w:hAnsi="Arial Narrow"/>
          <w:sz w:val="22"/>
          <w:szCs w:val="22"/>
        </w:rPr>
        <w:t>ej niniejszą umową</w:t>
      </w:r>
      <w:r w:rsidR="00A45BE0" w:rsidRPr="008E61A2">
        <w:rPr>
          <w:rFonts w:ascii="Arial Narrow" w:hAnsi="Arial Narrow"/>
          <w:sz w:val="22"/>
          <w:szCs w:val="22"/>
        </w:rPr>
        <w:t>, chyba, że niewykona</w:t>
      </w:r>
      <w:r w:rsidR="0091668F" w:rsidRPr="008E61A2">
        <w:rPr>
          <w:rFonts w:ascii="Arial Narrow" w:hAnsi="Arial Narrow"/>
          <w:sz w:val="22"/>
          <w:szCs w:val="22"/>
        </w:rPr>
        <w:t>n</w:t>
      </w:r>
      <w:r w:rsidR="00A45BE0" w:rsidRPr="008E61A2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8E61A2">
        <w:rPr>
          <w:rFonts w:ascii="Arial Narrow" w:hAnsi="Arial Narrow"/>
          <w:sz w:val="22"/>
          <w:szCs w:val="22"/>
        </w:rPr>
        <w:t>w skutek okoliczności</w:t>
      </w:r>
      <w:r w:rsidR="00A45BE0" w:rsidRPr="008E61A2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8E61A2">
        <w:rPr>
          <w:rFonts w:ascii="Arial Narrow" w:hAnsi="Arial Narrow"/>
          <w:sz w:val="22"/>
          <w:szCs w:val="22"/>
        </w:rPr>
        <w:t xml:space="preserve">.  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8E61A2">
        <w:rPr>
          <w:rFonts w:ascii="Arial Narrow" w:hAnsi="Arial Narrow"/>
          <w:sz w:val="22"/>
          <w:szCs w:val="22"/>
        </w:rPr>
        <w:t>zamówienia</w:t>
      </w:r>
      <w:r w:rsidRPr="008E61A2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8E61A2">
        <w:rPr>
          <w:rFonts w:ascii="Arial Narrow" w:hAnsi="Arial Narrow"/>
          <w:sz w:val="22"/>
          <w:szCs w:val="22"/>
        </w:rPr>
        <w:t>e i bezpieczne warunki przewozu</w:t>
      </w:r>
      <w:r w:rsidR="00903F22" w:rsidRPr="008E61A2">
        <w:rPr>
          <w:rFonts w:ascii="Arial Narrow" w:hAnsi="Arial Narrow"/>
          <w:sz w:val="22"/>
          <w:szCs w:val="22"/>
        </w:rPr>
        <w:t>.</w:t>
      </w:r>
    </w:p>
    <w:p w:rsidR="001020C2" w:rsidRPr="008E61A2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8E61A2">
        <w:rPr>
          <w:rFonts w:ascii="Arial Narrow" w:hAnsi="Arial Narrow"/>
          <w:sz w:val="22"/>
          <w:szCs w:val="22"/>
        </w:rPr>
        <w:t>lub</w:t>
      </w:r>
      <w:r w:rsidRPr="008E61A2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8E61A2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 xml:space="preserve">Wykonawca udziela </w:t>
      </w:r>
      <w:r w:rsidR="00D306DA" w:rsidRPr="008E61A2">
        <w:rPr>
          <w:rFonts w:ascii="Arial Narrow" w:hAnsi="Arial Narrow"/>
          <w:b/>
          <w:sz w:val="22"/>
          <w:szCs w:val="22"/>
        </w:rPr>
        <w:t>……</w:t>
      </w:r>
      <w:r w:rsidRPr="008E61A2">
        <w:rPr>
          <w:rFonts w:ascii="Arial Narrow" w:hAnsi="Arial Narrow"/>
          <w:b/>
          <w:sz w:val="22"/>
          <w:szCs w:val="22"/>
        </w:rPr>
        <w:t>..- miesięcznej gwarancji</w:t>
      </w:r>
      <w:r w:rsidRPr="008E61A2">
        <w:rPr>
          <w:rFonts w:ascii="Arial Narrow" w:hAnsi="Arial Narrow"/>
          <w:sz w:val="22"/>
          <w:szCs w:val="22"/>
        </w:rPr>
        <w:t xml:space="preserve"> na dostarczon</w:t>
      </w:r>
      <w:r w:rsidR="003F22FD" w:rsidRPr="008E61A2">
        <w:rPr>
          <w:rFonts w:ascii="Arial Narrow" w:hAnsi="Arial Narrow"/>
          <w:sz w:val="22"/>
          <w:szCs w:val="22"/>
        </w:rPr>
        <w:t>y sprzęt będąc</w:t>
      </w:r>
      <w:r w:rsidR="0016331F" w:rsidRPr="008E61A2">
        <w:rPr>
          <w:rFonts w:ascii="Arial Narrow" w:hAnsi="Arial Narrow"/>
          <w:sz w:val="22"/>
          <w:szCs w:val="22"/>
        </w:rPr>
        <w:t>y</w:t>
      </w:r>
      <w:r w:rsidR="003F22FD" w:rsidRPr="008E61A2">
        <w:rPr>
          <w:rFonts w:ascii="Arial Narrow" w:hAnsi="Arial Narrow"/>
          <w:sz w:val="22"/>
          <w:szCs w:val="22"/>
        </w:rPr>
        <w:t xml:space="preserve"> przedmiotem niniejszej umowy</w:t>
      </w:r>
      <w:r w:rsidRPr="008E61A2">
        <w:rPr>
          <w:rFonts w:ascii="Arial Narrow" w:hAnsi="Arial Narrow"/>
          <w:sz w:val="22"/>
          <w:szCs w:val="22"/>
        </w:rPr>
        <w:t xml:space="preserve">. </w:t>
      </w:r>
      <w:r w:rsidR="003F22FD" w:rsidRPr="008E61A2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8E61A2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8E61A2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B17912" w:rsidRPr="008E61A2" w:rsidRDefault="00B17912">
      <w:pPr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4</w:t>
      </w:r>
    </w:p>
    <w:p w:rsidR="00C44506" w:rsidRPr="008E61A2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okresie trwania umowy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w terminie </w:t>
      </w:r>
      <w:r w:rsidR="002A70E3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8E61A2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zmianie nazwy lub siedziby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         pism skierowanych przez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do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2)</w:t>
      </w:r>
      <w:r w:rsidRPr="008E61A2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>,</w:t>
      </w:r>
    </w:p>
    <w:p w:rsidR="00DA0E23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3</w:t>
      </w:r>
      <w:r w:rsidR="00C44506" w:rsidRPr="008E61A2">
        <w:rPr>
          <w:rFonts w:ascii="Arial Narrow" w:hAnsi="Arial Narrow"/>
          <w:sz w:val="22"/>
          <w:szCs w:val="22"/>
        </w:rPr>
        <w:t>)</w:t>
      </w:r>
      <w:r w:rsidR="00C44506" w:rsidRPr="008E61A2">
        <w:rPr>
          <w:rFonts w:ascii="Arial Narrow" w:hAnsi="Arial Narrow"/>
          <w:sz w:val="22"/>
          <w:szCs w:val="22"/>
        </w:rPr>
        <w:tab/>
        <w:t>ogłoszeniu likwidacji</w:t>
      </w:r>
      <w:r w:rsidR="000C645F" w:rsidRPr="008E61A2">
        <w:rPr>
          <w:rFonts w:ascii="Arial Narrow" w:hAnsi="Arial Narrow"/>
          <w:sz w:val="22"/>
          <w:szCs w:val="22"/>
        </w:rPr>
        <w:t xml:space="preserve"> lub upadłości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sz w:val="22"/>
          <w:szCs w:val="22"/>
        </w:rPr>
        <w:t>Wykonawcy</w:t>
      </w:r>
      <w:r w:rsidR="00C44506" w:rsidRPr="008E61A2">
        <w:rPr>
          <w:rFonts w:ascii="Arial Narrow" w:hAnsi="Arial Narrow"/>
          <w:sz w:val="22"/>
          <w:szCs w:val="22"/>
        </w:rPr>
        <w:t xml:space="preserve">, </w:t>
      </w:r>
    </w:p>
    <w:p w:rsidR="00C44506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4)      </w:t>
      </w:r>
      <w:r w:rsidR="00C44506" w:rsidRPr="008E61A2">
        <w:rPr>
          <w:rFonts w:ascii="Arial Narrow" w:hAnsi="Arial Narrow"/>
          <w:sz w:val="22"/>
          <w:szCs w:val="22"/>
        </w:rPr>
        <w:t xml:space="preserve">zawieszeniu </w:t>
      </w:r>
      <w:r w:rsidR="001F756E" w:rsidRPr="008E61A2">
        <w:rPr>
          <w:rFonts w:ascii="Arial Narrow" w:hAnsi="Arial Narrow"/>
          <w:sz w:val="22"/>
          <w:szCs w:val="22"/>
        </w:rPr>
        <w:t>albo zakończeniu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8E61A2">
        <w:rPr>
          <w:rFonts w:ascii="Arial Narrow" w:hAnsi="Arial Narrow"/>
          <w:b/>
          <w:sz w:val="22"/>
          <w:szCs w:val="22"/>
        </w:rPr>
        <w:t>Wykonawcę</w:t>
      </w:r>
      <w:r w:rsidR="001F756E" w:rsidRPr="008E61A2">
        <w:rPr>
          <w:rFonts w:ascii="Arial Narrow" w:hAnsi="Arial Narrow"/>
          <w:sz w:val="22"/>
          <w:szCs w:val="22"/>
        </w:rPr>
        <w:t>,</w:t>
      </w:r>
    </w:p>
    <w:p w:rsidR="001F756E" w:rsidRPr="008E61A2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5)      zmianie formy prawnej </w:t>
      </w:r>
      <w:r w:rsidRPr="008E61A2">
        <w:rPr>
          <w:rFonts w:ascii="Arial Narrow" w:hAnsi="Arial Narrow"/>
          <w:b/>
          <w:sz w:val="22"/>
          <w:szCs w:val="22"/>
        </w:rPr>
        <w:t>Wykonawcy.</w:t>
      </w:r>
    </w:p>
    <w:p w:rsidR="00AA3115" w:rsidRPr="008E61A2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5</w:t>
      </w:r>
    </w:p>
    <w:p w:rsidR="00C44506" w:rsidRPr="008E61A2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ze strony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8E61A2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adres e-mail: </w:t>
      </w:r>
      <w:hyperlink r:id="rId8" w:history="1">
        <w:r w:rsidR="00406DC8" w:rsidRPr="008E61A2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0D13C7" w:rsidRPr="008E61A2">
        <w:rPr>
          <w:rFonts w:ascii="Arial Narrow" w:hAnsi="Arial Narrow"/>
          <w:sz w:val="22"/>
          <w:szCs w:val="22"/>
        </w:rPr>
        <w:t>lub osoba go zastępująca</w:t>
      </w:r>
      <w:r w:rsidR="000D28D7" w:rsidRPr="008E61A2">
        <w:rPr>
          <w:rFonts w:ascii="Arial Narrow" w:hAnsi="Arial Narrow"/>
          <w:sz w:val="22"/>
          <w:szCs w:val="22"/>
        </w:rPr>
        <w:t>.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6710FE" w:rsidRPr="008E61A2">
        <w:rPr>
          <w:rFonts w:ascii="Arial Narrow" w:hAnsi="Arial Narrow"/>
          <w:sz w:val="22"/>
          <w:szCs w:val="22"/>
        </w:rPr>
        <w:t>Robert Luther</w:t>
      </w:r>
      <w:r w:rsidRPr="008E61A2">
        <w:rPr>
          <w:rFonts w:ascii="Arial Narrow" w:hAnsi="Arial Narrow"/>
          <w:sz w:val="22"/>
          <w:szCs w:val="22"/>
        </w:rPr>
        <w:t xml:space="preserve">tel. </w:t>
      </w:r>
      <w:r w:rsidR="00406DC8" w:rsidRPr="008E61A2">
        <w:rPr>
          <w:rFonts w:ascii="Arial Narrow" w:hAnsi="Arial Narrow"/>
          <w:sz w:val="22"/>
          <w:szCs w:val="22"/>
        </w:rPr>
        <w:t>261</w:t>
      </w:r>
      <w:r w:rsidR="002A6647" w:rsidRPr="008E61A2">
        <w:rPr>
          <w:rFonts w:ascii="Arial Narrow" w:hAnsi="Arial Narrow"/>
          <w:sz w:val="22"/>
          <w:szCs w:val="22"/>
        </w:rPr>
        <w:t> 417 033</w:t>
      </w:r>
      <w:r w:rsidR="002B03FB" w:rsidRPr="008E61A2">
        <w:rPr>
          <w:rFonts w:ascii="Arial Narrow" w:hAnsi="Arial Narrow"/>
          <w:sz w:val="22"/>
          <w:szCs w:val="22"/>
        </w:rPr>
        <w:t xml:space="preserve">, e-mail: </w:t>
      </w:r>
      <w:hyperlink r:id="rId9" w:history="1">
        <w:r w:rsidR="00406DC8" w:rsidRPr="008E61A2">
          <w:rPr>
            <w:rStyle w:val="Hipercze"/>
            <w:rFonts w:ascii="Arial Narrow" w:hAnsi="Arial Narrow"/>
            <w:sz w:val="22"/>
            <w:szCs w:val="22"/>
          </w:rPr>
          <w:t>luther7894@10wsk.mil.pl</w:t>
        </w:r>
      </w:hyperlink>
    </w:p>
    <w:p w:rsidR="00C44506" w:rsidRPr="008E61A2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będzie pełnić p.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</w:t>
      </w:r>
      <w:r w:rsidR="00256C58" w:rsidRPr="008E61A2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8E61A2">
        <w:rPr>
          <w:rFonts w:ascii="Arial Narrow" w:hAnsi="Arial Narrow"/>
          <w:sz w:val="22"/>
          <w:szCs w:val="22"/>
        </w:rPr>
        <w:t xml:space="preserve">tel. </w:t>
      </w:r>
      <w:r w:rsidR="00A23D9E" w:rsidRPr="008E61A2">
        <w:rPr>
          <w:rFonts w:ascii="Arial Narrow" w:hAnsi="Arial Narrow" w:cs="Helvetica"/>
          <w:sz w:val="22"/>
          <w:szCs w:val="22"/>
        </w:rPr>
        <w:t>.....................</w:t>
      </w:r>
      <w:r w:rsidR="005B1066" w:rsidRPr="008E61A2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8E61A2">
        <w:rPr>
          <w:rFonts w:ascii="Arial Narrow" w:hAnsi="Arial Narrow"/>
          <w:sz w:val="22"/>
          <w:szCs w:val="22"/>
        </w:rPr>
        <w:t>e- mail</w:t>
      </w:r>
      <w:r w:rsidR="005B1066" w:rsidRPr="008E61A2">
        <w:rPr>
          <w:rFonts w:ascii="Arial Narrow" w:hAnsi="Arial Narrow"/>
          <w:sz w:val="22"/>
          <w:szCs w:val="22"/>
        </w:rPr>
        <w:t xml:space="preserve">:  </w:t>
      </w:r>
      <w:r w:rsidR="00A23D9E" w:rsidRPr="008E61A2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8E61A2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Reklamacj</w:t>
      </w:r>
      <w:r w:rsidR="004D450A" w:rsidRPr="008E61A2">
        <w:rPr>
          <w:rFonts w:ascii="Arial Narrow" w:hAnsi="Arial Narrow" w:cs="Helvetica"/>
          <w:sz w:val="22"/>
          <w:szCs w:val="22"/>
        </w:rPr>
        <w:t>e</w:t>
      </w:r>
      <w:r w:rsidRPr="008E61A2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Pr="008E61A2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8E61A2">
        <w:rPr>
          <w:rFonts w:ascii="Arial Narrow" w:hAnsi="Arial Narrow"/>
          <w:sz w:val="22"/>
          <w:szCs w:val="22"/>
        </w:rPr>
        <w:t xml:space="preserve">1-3 niniejszego </w:t>
      </w:r>
      <w:r w:rsidR="006710FE" w:rsidRPr="008E61A2">
        <w:rPr>
          <w:rFonts w:ascii="Arial Narrow" w:hAnsi="Arial Narrow"/>
          <w:sz w:val="22"/>
          <w:szCs w:val="22"/>
        </w:rPr>
        <w:t>paragrafu</w:t>
      </w:r>
      <w:r w:rsidRPr="008E61A2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8E61A2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6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8E61A2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8E61A2">
        <w:rPr>
          <w:rFonts w:ascii="Arial Narrow" w:hAnsi="Arial Narrow"/>
          <w:bCs/>
          <w:sz w:val="22"/>
          <w:szCs w:val="22"/>
        </w:rPr>
        <w:t>podmiotu</w:t>
      </w:r>
      <w:r w:rsidR="00B87BD5">
        <w:rPr>
          <w:rFonts w:ascii="Arial Narrow" w:hAnsi="Arial Narrow"/>
          <w:bCs/>
          <w:sz w:val="22"/>
          <w:szCs w:val="22"/>
        </w:rPr>
        <w:t xml:space="preserve"> </w:t>
      </w:r>
      <w:r w:rsidR="000C645F" w:rsidRPr="008E61A2">
        <w:rPr>
          <w:rFonts w:ascii="Arial Narrow" w:hAnsi="Arial Narrow"/>
          <w:bCs/>
          <w:sz w:val="22"/>
          <w:szCs w:val="22"/>
        </w:rPr>
        <w:t>tworzącego</w:t>
      </w:r>
      <w:r w:rsidR="001769AE" w:rsidRPr="008E61A2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8E61A2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8E61A2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7</w:t>
      </w:r>
    </w:p>
    <w:p w:rsidR="00EE3C82" w:rsidRPr="008E61A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przedmiot zamówienia Zamawiający zapłaci kwotę w wysokości brutto..................................(słownie: ..............................................)w tym podatek VAT w wysokości ......%, tj. .......... zł </w:t>
      </w:r>
      <w:r w:rsidRPr="008E61A2">
        <w:rPr>
          <w:rFonts w:ascii="Arial Narrow" w:hAnsi="Arial Narrow"/>
          <w:sz w:val="22"/>
          <w:szCs w:val="22"/>
        </w:rPr>
        <w:br/>
        <w:t>(słownie ..............……………...)</w:t>
      </w:r>
      <w:r w:rsidR="002A6647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netto...........…….......(słownie: ......................………………………..... ).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Termin płatności wynosi </w:t>
      </w:r>
      <w:r w:rsidRPr="008E61A2">
        <w:rPr>
          <w:rFonts w:ascii="Arial Narrow" w:hAnsi="Arial Narrow"/>
          <w:b/>
          <w:bCs/>
          <w:sz w:val="22"/>
          <w:szCs w:val="22"/>
        </w:rPr>
        <w:t>30</w:t>
      </w:r>
      <w:r w:rsidRPr="008E61A2">
        <w:rPr>
          <w:rFonts w:ascii="Arial Narrow" w:hAnsi="Arial Narrow"/>
          <w:sz w:val="22"/>
          <w:szCs w:val="22"/>
        </w:rPr>
        <w:t xml:space="preserve"> dni od dnia</w:t>
      </w:r>
      <w:r w:rsidR="00F54073" w:rsidRPr="008E61A2">
        <w:rPr>
          <w:rFonts w:ascii="Arial Narrow" w:hAnsi="Arial Narrow"/>
          <w:sz w:val="22"/>
          <w:szCs w:val="22"/>
        </w:rPr>
        <w:t xml:space="preserve"> doręczenia Zamawiającemu </w:t>
      </w:r>
      <w:r w:rsidRPr="008E61A2">
        <w:rPr>
          <w:rFonts w:ascii="Arial Narrow" w:hAnsi="Arial Narrow"/>
          <w:sz w:val="22"/>
          <w:szCs w:val="22"/>
        </w:rPr>
        <w:t>prawidłowo wystawi</w:t>
      </w:r>
      <w:r w:rsidR="00F54073" w:rsidRPr="008E61A2">
        <w:rPr>
          <w:rFonts w:ascii="Arial Narrow" w:hAnsi="Arial Narrow"/>
          <w:sz w:val="22"/>
          <w:szCs w:val="22"/>
        </w:rPr>
        <w:t>onej</w:t>
      </w:r>
      <w:r w:rsidRPr="008E61A2">
        <w:rPr>
          <w:rFonts w:ascii="Arial Narrow" w:hAnsi="Arial Narrow"/>
          <w:sz w:val="22"/>
          <w:szCs w:val="22"/>
        </w:rPr>
        <w:t xml:space="preserve">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faktury</w:t>
      </w:r>
      <w:r w:rsidRPr="008E61A2">
        <w:rPr>
          <w:rFonts w:ascii="Arial Narrow" w:hAnsi="Arial Narrow"/>
          <w:b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na konto bankowe </w:t>
      </w:r>
      <w:r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8E61A2">
        <w:rPr>
          <w:rFonts w:ascii="Arial Narrow" w:hAnsi="Arial Narrow"/>
          <w:sz w:val="22"/>
          <w:szCs w:val="22"/>
        </w:rPr>
        <w:t>wskazane na fakturze,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8E61A2">
        <w:rPr>
          <w:rFonts w:ascii="Arial Narrow" w:hAnsi="Arial Narrow"/>
          <w:sz w:val="22"/>
          <w:szCs w:val="22"/>
        </w:rPr>
        <w:t>u,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o który</w:t>
      </w:r>
      <w:r w:rsidR="00BB70EE" w:rsidRPr="008E61A2">
        <w:rPr>
          <w:rFonts w:ascii="Arial Narrow" w:hAnsi="Arial Narrow"/>
          <w:sz w:val="22"/>
          <w:szCs w:val="22"/>
        </w:rPr>
        <w:t>m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mowa w § 2.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8E61A2">
        <w:rPr>
          <w:rFonts w:ascii="Arial Narrow" w:hAnsi="Arial Narrow"/>
          <w:sz w:val="22"/>
          <w:szCs w:val="22"/>
        </w:rPr>
        <w:t>obciążenia</w:t>
      </w:r>
      <w:r w:rsidRPr="008E61A2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>.</w:t>
      </w:r>
    </w:p>
    <w:p w:rsidR="00FD704B" w:rsidRPr="008E61A2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8</w:t>
      </w:r>
    </w:p>
    <w:p w:rsidR="0073189A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8E61A2">
        <w:rPr>
          <w:rFonts w:ascii="Arial Narrow" w:hAnsi="Arial Narrow"/>
          <w:sz w:val="22"/>
          <w:szCs w:val="22"/>
        </w:rPr>
        <w:t xml:space="preserve"> zapłaci </w:t>
      </w:r>
      <w:r w:rsidRPr="008E61A2">
        <w:rPr>
          <w:rFonts w:ascii="Arial Narrow" w:hAnsi="Arial Narrow"/>
          <w:b/>
          <w:sz w:val="22"/>
          <w:szCs w:val="22"/>
        </w:rPr>
        <w:t>Zamawiającemu</w:t>
      </w:r>
      <w:r w:rsidR="00D6017B" w:rsidRPr="008E61A2">
        <w:rPr>
          <w:rFonts w:ascii="Arial Narrow" w:hAnsi="Arial Narrow"/>
          <w:sz w:val="22"/>
          <w:szCs w:val="22"/>
        </w:rPr>
        <w:t xml:space="preserve"> kar</w:t>
      </w:r>
      <w:r w:rsidR="000436F1" w:rsidRPr="008E61A2">
        <w:rPr>
          <w:rFonts w:ascii="Arial Narrow" w:hAnsi="Arial Narrow"/>
          <w:sz w:val="22"/>
          <w:szCs w:val="22"/>
        </w:rPr>
        <w:t>ę</w:t>
      </w:r>
      <w:r w:rsidRPr="008E61A2">
        <w:rPr>
          <w:rFonts w:ascii="Arial Narrow" w:hAnsi="Arial Narrow"/>
          <w:sz w:val="22"/>
          <w:szCs w:val="22"/>
        </w:rPr>
        <w:t xml:space="preserve"> umown</w:t>
      </w:r>
      <w:r w:rsidR="00D6017B" w:rsidRPr="008E61A2">
        <w:rPr>
          <w:rFonts w:ascii="Arial Narrow" w:hAnsi="Arial Narrow"/>
          <w:sz w:val="22"/>
          <w:szCs w:val="22"/>
        </w:rPr>
        <w:t xml:space="preserve">ą </w:t>
      </w:r>
      <w:r w:rsidRPr="008E61A2">
        <w:rPr>
          <w:rFonts w:ascii="Arial Narrow" w:hAnsi="Arial Narrow"/>
          <w:sz w:val="22"/>
          <w:szCs w:val="22"/>
        </w:rPr>
        <w:t xml:space="preserve">w </w:t>
      </w:r>
      <w:r w:rsidR="0004104B" w:rsidRPr="008E61A2">
        <w:rPr>
          <w:rFonts w:ascii="Arial Narrow" w:hAnsi="Arial Narrow"/>
          <w:sz w:val="22"/>
          <w:szCs w:val="22"/>
        </w:rPr>
        <w:t>następujących przypadkach</w:t>
      </w:r>
      <w:r w:rsidR="00F815CE" w:rsidRPr="008E61A2">
        <w:rPr>
          <w:rFonts w:ascii="Arial Narrow" w:hAnsi="Arial Narrow"/>
          <w:sz w:val="22"/>
          <w:szCs w:val="22"/>
        </w:rPr>
        <w:t>:</w:t>
      </w:r>
    </w:p>
    <w:p w:rsidR="00EB06CE" w:rsidRPr="008E61A2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10% wartości umowy brutto, o której mowa w §1 ust. 4</w:t>
      </w:r>
      <w:r w:rsidR="00EB06CE" w:rsidRPr="008E61A2">
        <w:rPr>
          <w:rFonts w:ascii="Arial Narrow" w:hAnsi="Arial Narrow"/>
          <w:sz w:val="22"/>
          <w:szCs w:val="22"/>
        </w:rPr>
        <w:t>za odstąpieni</w:t>
      </w:r>
      <w:r w:rsidR="00603E84" w:rsidRPr="008E61A2">
        <w:rPr>
          <w:rFonts w:ascii="Arial Narrow" w:hAnsi="Arial Narrow"/>
          <w:sz w:val="22"/>
          <w:szCs w:val="22"/>
        </w:rPr>
        <w:t>e</w:t>
      </w:r>
      <w:r w:rsidR="00EB06CE" w:rsidRPr="008E61A2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8E61A2">
        <w:rPr>
          <w:rFonts w:ascii="Arial Narrow" w:hAnsi="Arial Narrow"/>
          <w:sz w:val="22"/>
          <w:szCs w:val="22"/>
        </w:rPr>
        <w:br/>
      </w:r>
      <w:r w:rsidR="00EB06CE" w:rsidRPr="008E61A2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0,</w:t>
      </w:r>
      <w:r w:rsidR="00603E84" w:rsidRPr="008E61A2">
        <w:rPr>
          <w:rFonts w:ascii="Arial Narrow" w:hAnsi="Arial Narrow"/>
          <w:sz w:val="22"/>
          <w:szCs w:val="22"/>
        </w:rPr>
        <w:t>5</w:t>
      </w:r>
      <w:r w:rsidRPr="008E61A2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04104B" w:rsidRPr="008E61A2">
        <w:rPr>
          <w:rFonts w:ascii="Arial Narrow" w:hAnsi="Arial Narrow"/>
          <w:sz w:val="22"/>
          <w:szCs w:val="22"/>
        </w:rPr>
        <w:t xml:space="preserve">za </w:t>
      </w:r>
      <w:r w:rsidRPr="008E61A2">
        <w:rPr>
          <w:rFonts w:ascii="Arial Narrow" w:hAnsi="Arial Narrow"/>
          <w:sz w:val="22"/>
          <w:szCs w:val="22"/>
        </w:rPr>
        <w:t xml:space="preserve">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wykonani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8E61A2">
        <w:rPr>
          <w:rFonts w:ascii="Arial Narrow" w:hAnsi="Arial Narrow"/>
          <w:sz w:val="22"/>
          <w:szCs w:val="22"/>
        </w:rPr>
        <w:t>,</w:t>
      </w:r>
    </w:p>
    <w:p w:rsidR="0004104B" w:rsidRPr="008E61A2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0,5 %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usunięci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8E61A2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8E61A2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8E61A2">
        <w:rPr>
          <w:rFonts w:ascii="Arial Narrow" w:hAnsi="Arial Narrow"/>
          <w:sz w:val="22"/>
          <w:szCs w:val="22"/>
        </w:rPr>
        <w:t>ę</w:t>
      </w:r>
      <w:r w:rsidR="0004104B" w:rsidRPr="008E61A2">
        <w:rPr>
          <w:rFonts w:ascii="Arial Narrow" w:hAnsi="Arial Narrow"/>
          <w:sz w:val="22"/>
          <w:szCs w:val="22"/>
        </w:rPr>
        <w:t xml:space="preserve">cie wad, </w:t>
      </w:r>
    </w:p>
    <w:p w:rsidR="0073189A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</w:t>
      </w:r>
      <w:r w:rsidR="0073189A" w:rsidRPr="008E61A2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8E61A2">
        <w:rPr>
          <w:rFonts w:ascii="Arial Narrow" w:hAnsi="Arial Narrow"/>
          <w:sz w:val="22"/>
          <w:szCs w:val="22"/>
        </w:rPr>
        <w:t xml:space="preserve"> w</w:t>
      </w:r>
      <w:r w:rsidR="0015685F" w:rsidRPr="008E61A2">
        <w:rPr>
          <w:rFonts w:ascii="Arial Narrow" w:hAnsi="Arial Narrow"/>
          <w:sz w:val="22"/>
          <w:szCs w:val="22"/>
        </w:rPr>
        <w:t xml:space="preserve"> okresie gwarancji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8E61A2">
        <w:rPr>
          <w:rFonts w:ascii="Arial Narrow" w:hAnsi="Arial Narrow"/>
          <w:b/>
          <w:sz w:val="22"/>
          <w:szCs w:val="22"/>
        </w:rPr>
        <w:t>Zamawiający</w:t>
      </w:r>
      <w:r w:rsidRPr="008E61A2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1406C6" w:rsidRPr="001406C6" w:rsidRDefault="001406C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06C6">
        <w:rPr>
          <w:rFonts w:ascii="Arial Narrow" w:hAnsi="Arial Narrow"/>
          <w:sz w:val="22"/>
          <w:szCs w:val="22"/>
        </w:rPr>
        <w:t>Zamawiający odstąpi od naliczania kar umownych przewidzianych w § 8 ust. 1 pkt. 3 za nieusunięcie wad stwierdzonych w okresie gwarancji i rękojmi w terminie, o którym mowa w Specyfikacji technicznej w przypadku gdy Wykonawca w okresie usuwania wad dostarczy Zamawiającemu sprzęt zastępczy o co najmniej takich samych parametrach technicznych . Odstąpienie to dotyczy wyłącznie okresu, w którym sprzęt zastępczy został faktycznie dostarczony i pozostaje sprawny oraz zdatny do użytku przez Zamawiającego</w:t>
      </w:r>
    </w:p>
    <w:p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/>
          <w:sz w:val="22"/>
          <w:szCs w:val="22"/>
        </w:rPr>
        <w:t xml:space="preserve">zastrzega sobie prawo dochodzenia od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umowy.</w:t>
      </w:r>
    </w:p>
    <w:p w:rsidR="00EB06CE" w:rsidRPr="008E61A2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20%wartości umowy brutto, o której mowa w § 1 ust 4. </w:t>
      </w:r>
    </w:p>
    <w:p w:rsidR="0073189A" w:rsidRPr="008E61A2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</w:t>
      </w:r>
      <w:r w:rsidR="0073189A" w:rsidRPr="008E61A2">
        <w:rPr>
          <w:rFonts w:ascii="Arial Narrow" w:hAnsi="Arial Narrow"/>
          <w:sz w:val="22"/>
          <w:szCs w:val="22"/>
        </w:rPr>
        <w:t xml:space="preserve"> przypadku </w:t>
      </w:r>
      <w:r w:rsidRPr="008E61A2">
        <w:rPr>
          <w:rFonts w:ascii="Arial Narrow" w:hAnsi="Arial Narrow"/>
          <w:sz w:val="22"/>
          <w:szCs w:val="22"/>
        </w:rPr>
        <w:t>niewykonania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8E61A2">
        <w:rPr>
          <w:rFonts w:ascii="Arial Narrow" w:hAnsi="Arial Narrow"/>
          <w:sz w:val="22"/>
          <w:szCs w:val="22"/>
        </w:rPr>
        <w:t>po upływie 1</w:t>
      </w:r>
      <w:r w:rsidRPr="008E61A2">
        <w:rPr>
          <w:rFonts w:ascii="Arial Narrow" w:hAnsi="Arial Narrow"/>
          <w:sz w:val="22"/>
          <w:szCs w:val="22"/>
        </w:rPr>
        <w:t>0</w:t>
      </w:r>
      <w:r w:rsidR="0073189A" w:rsidRPr="008E61A2">
        <w:rPr>
          <w:rFonts w:ascii="Arial Narrow" w:hAnsi="Arial Narrow"/>
          <w:sz w:val="22"/>
          <w:szCs w:val="22"/>
        </w:rPr>
        <w:t xml:space="preserve"> dni </w:t>
      </w:r>
      <w:r w:rsidR="00B1051F" w:rsidRPr="008E61A2">
        <w:rPr>
          <w:rFonts w:ascii="Arial Narrow" w:hAnsi="Arial Narrow"/>
          <w:sz w:val="22"/>
          <w:szCs w:val="22"/>
        </w:rPr>
        <w:t xml:space="preserve">kalendarzowych </w:t>
      </w:r>
      <w:r w:rsidR="0073189A" w:rsidRPr="008E61A2">
        <w:rPr>
          <w:rFonts w:ascii="Arial Narrow" w:hAnsi="Arial Narrow"/>
          <w:sz w:val="22"/>
          <w:szCs w:val="22"/>
        </w:rPr>
        <w:t xml:space="preserve">od wymaganej daty </w:t>
      </w:r>
      <w:r w:rsidRPr="008E61A2">
        <w:rPr>
          <w:rFonts w:ascii="Arial Narrow" w:hAnsi="Arial Narrow"/>
          <w:sz w:val="22"/>
          <w:szCs w:val="22"/>
        </w:rPr>
        <w:t>jego wykonania Zamawiający</w:t>
      </w:r>
      <w:r w:rsidR="0073189A" w:rsidRPr="008E61A2">
        <w:rPr>
          <w:rFonts w:ascii="Arial Narrow" w:hAnsi="Arial Narrow"/>
          <w:sz w:val="22"/>
          <w:szCs w:val="22"/>
        </w:rPr>
        <w:t xml:space="preserve"> zastrzega sobie </w:t>
      </w:r>
      <w:r w:rsidRPr="008E61A2">
        <w:rPr>
          <w:rFonts w:ascii="Arial Narrow" w:hAnsi="Arial Narrow"/>
          <w:sz w:val="22"/>
          <w:szCs w:val="22"/>
        </w:rPr>
        <w:t>możliwość</w:t>
      </w:r>
      <w:r w:rsidR="0073189A" w:rsidRPr="008E61A2">
        <w:rPr>
          <w:rFonts w:ascii="Arial Narrow" w:hAnsi="Arial Narrow"/>
          <w:sz w:val="22"/>
          <w:szCs w:val="22"/>
        </w:rPr>
        <w:t xml:space="preserve"> zlecenia </w:t>
      </w:r>
      <w:r w:rsidRPr="008E61A2">
        <w:rPr>
          <w:rFonts w:ascii="Arial Narrow" w:hAnsi="Arial Narrow"/>
          <w:sz w:val="22"/>
          <w:szCs w:val="22"/>
        </w:rPr>
        <w:t>przeglądu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i</w:t>
      </w:r>
      <w:r w:rsidR="0073189A" w:rsidRPr="008E61A2">
        <w:rPr>
          <w:rFonts w:ascii="Arial Narrow" w:hAnsi="Arial Narrow"/>
          <w:sz w:val="22"/>
          <w:szCs w:val="22"/>
        </w:rPr>
        <w:t>nnem</w:t>
      </w:r>
      <w:r w:rsidRPr="008E61A2">
        <w:rPr>
          <w:rFonts w:ascii="Arial Narrow" w:hAnsi="Arial Narrow"/>
          <w:sz w:val="22"/>
          <w:szCs w:val="22"/>
        </w:rPr>
        <w:t>u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B1051F" w:rsidRPr="008E61A2">
        <w:rPr>
          <w:rFonts w:ascii="Arial Narrow" w:hAnsi="Arial Narrow"/>
          <w:sz w:val="22"/>
          <w:szCs w:val="22"/>
        </w:rPr>
        <w:t>podmiotowi</w:t>
      </w:r>
      <w:r w:rsidRPr="008E61A2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>.</w:t>
      </w:r>
    </w:p>
    <w:p w:rsidR="00C87BCF" w:rsidRPr="008E61A2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8E61A2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AE2479" w:rsidRPr="008E61A2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9</w:t>
      </w:r>
    </w:p>
    <w:p w:rsidR="00883E71" w:rsidRPr="008E61A2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8E61A2">
        <w:rPr>
          <w:rFonts w:ascii="Arial Narrow" w:hAnsi="Arial Narrow" w:cs="Arial Narrow"/>
          <w:sz w:val="22"/>
          <w:szCs w:val="22"/>
        </w:rPr>
        <w:t>,</w:t>
      </w:r>
      <w:r w:rsidRPr="008E61A2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8E61A2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8E61A2">
        <w:rPr>
          <w:rFonts w:ascii="Arial Narrow" w:hAnsi="Arial Narrow" w:cs="Arial Narrow"/>
          <w:b/>
          <w:sz w:val="22"/>
          <w:szCs w:val="22"/>
        </w:rPr>
        <w:t>Wykonawcę</w:t>
      </w:r>
      <w:r w:rsidRPr="008E61A2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8E61A2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8E61A2">
        <w:rPr>
          <w:rFonts w:ascii="Arial Narrow" w:hAnsi="Arial Narrow" w:cs="Arial Narrow"/>
          <w:sz w:val="22"/>
          <w:szCs w:val="22"/>
        </w:rPr>
        <w:t>ą</w:t>
      </w:r>
      <w:r w:rsidRPr="008E61A2">
        <w:rPr>
          <w:rFonts w:ascii="Arial Narrow" w:hAnsi="Arial Narrow" w:cs="Arial Narrow"/>
          <w:sz w:val="22"/>
          <w:szCs w:val="22"/>
        </w:rPr>
        <w:t>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zostanie ogłoszona likwidacja firmy</w:t>
      </w:r>
      <w:r w:rsidR="00B87BD5">
        <w:rPr>
          <w:rFonts w:ascii="Arial Narrow" w:hAnsi="Arial Narrow" w:cs="Arial Narrow"/>
          <w:sz w:val="22"/>
          <w:szCs w:val="22"/>
        </w:rPr>
        <w:t xml:space="preserve">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Pr="008E61A2">
        <w:rPr>
          <w:rFonts w:ascii="Arial Narrow" w:hAnsi="Arial Narrow" w:cs="Arial Narrow"/>
          <w:sz w:val="22"/>
          <w:szCs w:val="22"/>
        </w:rPr>
        <w:t xml:space="preserve"> bądź </w:t>
      </w: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="00B87BD5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8E61A2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8E61A2">
        <w:rPr>
          <w:rFonts w:ascii="Arial Narrow" w:hAnsi="Arial Narrow" w:cs="Arial Narrow"/>
          <w:sz w:val="22"/>
          <w:szCs w:val="22"/>
        </w:rPr>
        <w:t>.</w:t>
      </w:r>
    </w:p>
    <w:p w:rsidR="00883E71" w:rsidRPr="008E61A2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8E61A2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8E61A2">
        <w:rPr>
          <w:rFonts w:ascii="Arial Narrow" w:hAnsi="Arial Narrow"/>
          <w:sz w:val="22"/>
          <w:szCs w:val="22"/>
        </w:rPr>
        <w:t>. 456</w:t>
      </w:r>
      <w:r w:rsidRPr="008E61A2">
        <w:rPr>
          <w:rFonts w:ascii="Arial Narrow" w:hAnsi="Arial Narrow"/>
          <w:sz w:val="22"/>
          <w:szCs w:val="22"/>
        </w:rPr>
        <w:t xml:space="preserve"> ustawy PZP.</w:t>
      </w:r>
    </w:p>
    <w:p w:rsidR="00753D10" w:rsidRPr="008E61A2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10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W przypadku dojścia do porozumienia w dotychczas spornych kwestiach strony są obowiązane do niezwłocznej realizacji uzgodnień.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8E61A2">
        <w:rPr>
          <w:rFonts w:ascii="Arial Narrow" w:hAnsi="Arial Narrow"/>
          <w:b/>
          <w:sz w:val="22"/>
          <w:szCs w:val="22"/>
        </w:rPr>
        <w:t>Zamawiającego.</w:t>
      </w:r>
    </w:p>
    <w:p w:rsidR="00BB70EE" w:rsidRPr="008E61A2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:rsidR="00173229" w:rsidRPr="008E61A2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11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8E61A2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8E61A2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8E61A2">
        <w:rPr>
          <w:rFonts w:ascii="Arial Narrow" w:hAnsi="Arial Narrow"/>
          <w:sz w:val="22"/>
          <w:szCs w:val="22"/>
        </w:rPr>
        <w:t>w art. 455 ust.1 pkt</w:t>
      </w:r>
      <w:r w:rsidR="0016331F" w:rsidRPr="008E61A2">
        <w:rPr>
          <w:rFonts w:ascii="Arial Narrow" w:hAnsi="Arial Narrow"/>
          <w:sz w:val="22"/>
          <w:szCs w:val="22"/>
        </w:rPr>
        <w:t>.</w:t>
      </w:r>
      <w:r w:rsidR="00C667D3" w:rsidRPr="008E61A2">
        <w:rPr>
          <w:rFonts w:ascii="Arial Narrow" w:hAnsi="Arial Narrow"/>
          <w:sz w:val="22"/>
          <w:szCs w:val="22"/>
        </w:rPr>
        <w:t xml:space="preserve"> 2-4 </w:t>
      </w:r>
      <w:r w:rsidR="00C667D3" w:rsidRPr="008E61A2">
        <w:rPr>
          <w:rFonts w:ascii="Arial Narrow" w:hAnsi="Arial Narrow"/>
          <w:sz w:val="22"/>
          <w:szCs w:val="22"/>
        </w:rPr>
        <w:br/>
        <w:t>i ust.2 PZP.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w specyfikacji warunków zamówienia</w:t>
      </w:r>
      <w:r w:rsidR="00C667D3" w:rsidRPr="008E61A2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§12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8E61A2">
        <w:rPr>
          <w:rFonts w:ascii="Arial Narrow" w:hAnsi="Arial Narrow"/>
          <w:sz w:val="22"/>
          <w:szCs w:val="22"/>
        </w:rPr>
        <w:t xml:space="preserve">prawa polskiego w szczególności </w:t>
      </w:r>
      <w:r w:rsidRPr="008E61A2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13</w:t>
      </w:r>
    </w:p>
    <w:p w:rsidR="001020C2" w:rsidRPr="008E61A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8E61A2">
        <w:rPr>
          <w:rFonts w:ascii="Arial Narrow" w:hAnsi="Arial Narrow"/>
          <w:sz w:val="22"/>
          <w:szCs w:val="22"/>
        </w:rPr>
        <w:t xml:space="preserve">dwóch </w:t>
      </w:r>
      <w:r w:rsidRPr="008E61A2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8E61A2">
        <w:rPr>
          <w:rFonts w:ascii="Arial Narrow" w:hAnsi="Arial Narrow"/>
          <w:sz w:val="22"/>
          <w:szCs w:val="22"/>
        </w:rPr>
        <w:t>jednym</w:t>
      </w:r>
      <w:r w:rsidRPr="008E61A2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8E61A2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ZAMAWIAJĄCY: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  <w:t>WYKONAWCA: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667D3" w:rsidRPr="008E61A2" w:rsidRDefault="00B87BD5" w:rsidP="00B87BD5">
      <w:pPr>
        <w:pStyle w:val="Tekstpodstawowy"/>
        <w:spacing w:line="276" w:lineRule="auto"/>
        <w:ind w:left="70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C44506" w:rsidRPr="008E61A2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8E61A2">
        <w:rPr>
          <w:rFonts w:ascii="Arial Narrow" w:hAnsi="Arial Narrow"/>
          <w:sz w:val="22"/>
          <w:szCs w:val="22"/>
        </w:rPr>
        <w:tab/>
        <w:t xml:space="preserve"> 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 </w:t>
      </w:r>
      <w:r w:rsidR="00C44506" w:rsidRPr="008E61A2">
        <w:rPr>
          <w:rFonts w:ascii="Arial Narrow" w:hAnsi="Arial Narrow"/>
          <w:sz w:val="22"/>
          <w:szCs w:val="22"/>
        </w:rPr>
        <w:t xml:space="preserve"> ...........</w:t>
      </w:r>
      <w:r w:rsidR="00C667D3" w:rsidRPr="008E61A2">
        <w:rPr>
          <w:rFonts w:ascii="Arial Narrow" w:hAnsi="Arial Narrow"/>
          <w:sz w:val="22"/>
          <w:szCs w:val="22"/>
        </w:rPr>
        <w:t>...............................</w:t>
      </w:r>
    </w:p>
    <w:p w:rsidR="006710FE" w:rsidRPr="008E61A2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Załączniki:</w:t>
      </w:r>
    </w:p>
    <w:p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Specyfikacja techniczna</w:t>
      </w:r>
    </w:p>
    <w:p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Raport zgodności</w:t>
      </w:r>
    </w:p>
    <w:sectPr w:rsidR="00E75B55" w:rsidRPr="008E61A2" w:rsidSect="00DC2B2C">
      <w:headerReference w:type="default" r:id="rId10"/>
      <w:footerReference w:type="even" r:id="rId11"/>
      <w:footerReference w:type="default" r:id="rId12"/>
      <w:pgSz w:w="11906" w:h="16838"/>
      <w:pgMar w:top="1662" w:right="1151" w:bottom="1135" w:left="1151" w:header="851" w:footer="4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2F7F" w:rsidRDefault="00C82F7F">
      <w:r>
        <w:separator/>
      </w:r>
    </w:p>
  </w:endnote>
  <w:endnote w:type="continuationSeparator" w:id="1">
    <w:p w:rsidR="00C82F7F" w:rsidRDefault="00C82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F05DC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2A6647" w:rsidP="002A6647">
    <w:pPr>
      <w:pStyle w:val="Stopka"/>
      <w:rPr>
        <w:rFonts w:ascii="Arial Narrow" w:hAnsi="Arial Narrow"/>
        <w:sz w:val="22"/>
      </w:rPr>
    </w:pPr>
    <w:r w:rsidRPr="002A6647">
      <w:rPr>
        <w:rFonts w:ascii="Arial Narrow" w:hAnsi="Arial Narrow"/>
        <w:i/>
        <w:iCs/>
        <w:sz w:val="18"/>
        <w:szCs w:val="22"/>
      </w:rPr>
      <w:t xml:space="preserve">Wyk. </w:t>
    </w:r>
    <w:r w:rsidR="003915F0">
      <w:rPr>
        <w:rFonts w:ascii="Arial Narrow" w:hAnsi="Arial Narrow"/>
        <w:i/>
        <w:iCs/>
        <w:sz w:val="18"/>
        <w:szCs w:val="22"/>
      </w:rPr>
      <w:t>Marta Sierek</w:t>
    </w:r>
    <w:r w:rsidRPr="002A6647">
      <w:rPr>
        <w:rFonts w:ascii="Arial Narrow" w:hAnsi="Arial Narrow"/>
        <w:i/>
        <w:iCs/>
        <w:sz w:val="18"/>
        <w:szCs w:val="22"/>
      </w:rPr>
      <w:t>, tel. 261 417</w:t>
    </w:r>
    <w:r>
      <w:rPr>
        <w:rFonts w:ascii="Arial Narrow" w:hAnsi="Arial Narrow"/>
        <w:i/>
        <w:iCs/>
        <w:sz w:val="18"/>
        <w:szCs w:val="22"/>
      </w:rPr>
      <w:t> </w:t>
    </w:r>
    <w:r w:rsidRPr="002A6647">
      <w:rPr>
        <w:rFonts w:ascii="Arial Narrow" w:hAnsi="Arial Narrow"/>
        <w:i/>
        <w:iCs/>
        <w:sz w:val="18"/>
        <w:szCs w:val="22"/>
      </w:rPr>
      <w:t>449</w:t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 w:rsidR="00F05DC4" w:rsidRPr="002A6647">
      <w:rPr>
        <w:rFonts w:ascii="Arial Narrow" w:hAnsi="Arial Narrow"/>
        <w:sz w:val="18"/>
        <w:szCs w:val="20"/>
      </w:rPr>
      <w:fldChar w:fldCharType="begin"/>
    </w:r>
    <w:r w:rsidR="00FD704B" w:rsidRPr="002A6647">
      <w:rPr>
        <w:rFonts w:ascii="Arial Narrow" w:hAnsi="Arial Narrow"/>
        <w:sz w:val="18"/>
        <w:szCs w:val="20"/>
      </w:rPr>
      <w:instrText xml:space="preserve"> PAGE   \* MERGEFORMAT </w:instrText>
    </w:r>
    <w:r w:rsidR="00F05DC4" w:rsidRPr="002A6647">
      <w:rPr>
        <w:rFonts w:ascii="Arial Narrow" w:hAnsi="Arial Narrow"/>
        <w:sz w:val="18"/>
        <w:szCs w:val="20"/>
      </w:rPr>
      <w:fldChar w:fldCharType="separate"/>
    </w:r>
    <w:r w:rsidR="001406C6">
      <w:rPr>
        <w:rFonts w:ascii="Arial Narrow" w:hAnsi="Arial Narrow"/>
        <w:noProof/>
        <w:sz w:val="18"/>
        <w:szCs w:val="20"/>
      </w:rPr>
      <w:t>1</w:t>
    </w:r>
    <w:r w:rsidR="00F05DC4" w:rsidRPr="002A6647">
      <w:rPr>
        <w:rFonts w:ascii="Arial Narrow" w:hAnsi="Arial Narrow"/>
        <w:sz w:val="18"/>
        <w:szCs w:val="20"/>
      </w:rPr>
      <w:fldChar w:fldCharType="end"/>
    </w:r>
  </w:p>
  <w:p w:rsidR="002A6647" w:rsidRDefault="002A664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2F7F" w:rsidRDefault="00C82F7F">
      <w:r>
        <w:separator/>
      </w:r>
    </w:p>
  </w:footnote>
  <w:footnote w:type="continuationSeparator" w:id="1">
    <w:p w:rsidR="00C82F7F" w:rsidRDefault="00C82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406DC8">
    <w:pPr>
      <w:pStyle w:val="Nagwek"/>
    </w:pPr>
    <w:r>
      <w:rPr>
        <w:noProof/>
      </w:rPr>
      <w:drawing>
        <wp:inline distT="0" distB="0" distL="0" distR="0">
          <wp:extent cx="6098540" cy="870585"/>
          <wp:effectExtent l="0" t="0" r="0" b="5715"/>
          <wp:docPr id="10074714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592259" name="Obraz 10535922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8540" cy="870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1525A"/>
    <w:rsid w:val="00025A3F"/>
    <w:rsid w:val="0004104B"/>
    <w:rsid w:val="000436F1"/>
    <w:rsid w:val="00047719"/>
    <w:rsid w:val="0005066F"/>
    <w:rsid w:val="00052F18"/>
    <w:rsid w:val="00061EC2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06C6"/>
    <w:rsid w:val="001466FD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2BD4"/>
    <w:rsid w:val="0018509E"/>
    <w:rsid w:val="001908C6"/>
    <w:rsid w:val="0019617D"/>
    <w:rsid w:val="00196CD5"/>
    <w:rsid w:val="00197B4D"/>
    <w:rsid w:val="001A4C25"/>
    <w:rsid w:val="001C4A70"/>
    <w:rsid w:val="001C7A44"/>
    <w:rsid w:val="001D2C3A"/>
    <w:rsid w:val="001D5A8B"/>
    <w:rsid w:val="001D70B4"/>
    <w:rsid w:val="001E0160"/>
    <w:rsid w:val="001E4CD0"/>
    <w:rsid w:val="001E690C"/>
    <w:rsid w:val="001F1381"/>
    <w:rsid w:val="001F345A"/>
    <w:rsid w:val="001F756E"/>
    <w:rsid w:val="00207F7C"/>
    <w:rsid w:val="00223CA2"/>
    <w:rsid w:val="0023286E"/>
    <w:rsid w:val="00242922"/>
    <w:rsid w:val="0024476D"/>
    <w:rsid w:val="002513B3"/>
    <w:rsid w:val="00251AB4"/>
    <w:rsid w:val="00256C58"/>
    <w:rsid w:val="002662DA"/>
    <w:rsid w:val="002823F2"/>
    <w:rsid w:val="00286346"/>
    <w:rsid w:val="002A08F4"/>
    <w:rsid w:val="002A21BD"/>
    <w:rsid w:val="002A30F4"/>
    <w:rsid w:val="002A6647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2595F"/>
    <w:rsid w:val="0033131D"/>
    <w:rsid w:val="003400AB"/>
    <w:rsid w:val="003515F1"/>
    <w:rsid w:val="00352353"/>
    <w:rsid w:val="00366C69"/>
    <w:rsid w:val="00366DA9"/>
    <w:rsid w:val="00373621"/>
    <w:rsid w:val="003771AA"/>
    <w:rsid w:val="00381240"/>
    <w:rsid w:val="00390042"/>
    <w:rsid w:val="003915F0"/>
    <w:rsid w:val="003922B4"/>
    <w:rsid w:val="00392FC7"/>
    <w:rsid w:val="003A20B1"/>
    <w:rsid w:val="003A6E35"/>
    <w:rsid w:val="003B419A"/>
    <w:rsid w:val="003C6D7E"/>
    <w:rsid w:val="003D711A"/>
    <w:rsid w:val="003E14C1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6DC8"/>
    <w:rsid w:val="004139D7"/>
    <w:rsid w:val="0041533E"/>
    <w:rsid w:val="0041733F"/>
    <w:rsid w:val="004175B5"/>
    <w:rsid w:val="00420C4C"/>
    <w:rsid w:val="00423CAD"/>
    <w:rsid w:val="004349FE"/>
    <w:rsid w:val="00443DB9"/>
    <w:rsid w:val="00455C7A"/>
    <w:rsid w:val="0047447E"/>
    <w:rsid w:val="00477C3D"/>
    <w:rsid w:val="00483275"/>
    <w:rsid w:val="004835DA"/>
    <w:rsid w:val="00485ACB"/>
    <w:rsid w:val="00487447"/>
    <w:rsid w:val="004921B0"/>
    <w:rsid w:val="00494D02"/>
    <w:rsid w:val="00496987"/>
    <w:rsid w:val="004B303B"/>
    <w:rsid w:val="004B319F"/>
    <w:rsid w:val="004C017D"/>
    <w:rsid w:val="004C559B"/>
    <w:rsid w:val="004D450A"/>
    <w:rsid w:val="004E3895"/>
    <w:rsid w:val="00515CA8"/>
    <w:rsid w:val="00515EFE"/>
    <w:rsid w:val="00517B23"/>
    <w:rsid w:val="005365A7"/>
    <w:rsid w:val="00545A78"/>
    <w:rsid w:val="00547BF1"/>
    <w:rsid w:val="0055244C"/>
    <w:rsid w:val="00555EEB"/>
    <w:rsid w:val="005719F0"/>
    <w:rsid w:val="005730DB"/>
    <w:rsid w:val="00573C96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079D4"/>
    <w:rsid w:val="00610967"/>
    <w:rsid w:val="00610ABA"/>
    <w:rsid w:val="006215C4"/>
    <w:rsid w:val="00633725"/>
    <w:rsid w:val="00636A31"/>
    <w:rsid w:val="00642631"/>
    <w:rsid w:val="00642A22"/>
    <w:rsid w:val="006532AE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33537"/>
    <w:rsid w:val="00743DB6"/>
    <w:rsid w:val="00743EEB"/>
    <w:rsid w:val="007539E7"/>
    <w:rsid w:val="00753D10"/>
    <w:rsid w:val="007556C4"/>
    <w:rsid w:val="00756DAF"/>
    <w:rsid w:val="00780B84"/>
    <w:rsid w:val="00781738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1507D"/>
    <w:rsid w:val="00821AE0"/>
    <w:rsid w:val="00823893"/>
    <w:rsid w:val="008410C4"/>
    <w:rsid w:val="0084597D"/>
    <w:rsid w:val="00860D15"/>
    <w:rsid w:val="00863720"/>
    <w:rsid w:val="008766F6"/>
    <w:rsid w:val="00881EDF"/>
    <w:rsid w:val="008828EF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E61A2"/>
    <w:rsid w:val="008F0C29"/>
    <w:rsid w:val="008F30D4"/>
    <w:rsid w:val="008F399B"/>
    <w:rsid w:val="00903F22"/>
    <w:rsid w:val="0090682D"/>
    <w:rsid w:val="0091668F"/>
    <w:rsid w:val="009173A6"/>
    <w:rsid w:val="0093264E"/>
    <w:rsid w:val="00941DB3"/>
    <w:rsid w:val="00946A82"/>
    <w:rsid w:val="009500C4"/>
    <w:rsid w:val="009A0B3D"/>
    <w:rsid w:val="009A3282"/>
    <w:rsid w:val="009B7049"/>
    <w:rsid w:val="009C085B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3D2F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50AB"/>
    <w:rsid w:val="00B1051F"/>
    <w:rsid w:val="00B17818"/>
    <w:rsid w:val="00B17912"/>
    <w:rsid w:val="00B325C7"/>
    <w:rsid w:val="00B55033"/>
    <w:rsid w:val="00B8484D"/>
    <w:rsid w:val="00B87BD5"/>
    <w:rsid w:val="00B9686C"/>
    <w:rsid w:val="00B9794E"/>
    <w:rsid w:val="00BB70EE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2F09"/>
    <w:rsid w:val="00C25864"/>
    <w:rsid w:val="00C27287"/>
    <w:rsid w:val="00C34D44"/>
    <w:rsid w:val="00C44506"/>
    <w:rsid w:val="00C51311"/>
    <w:rsid w:val="00C51DDE"/>
    <w:rsid w:val="00C667D3"/>
    <w:rsid w:val="00C67719"/>
    <w:rsid w:val="00C71E04"/>
    <w:rsid w:val="00C72A3F"/>
    <w:rsid w:val="00C72C0E"/>
    <w:rsid w:val="00C77CB4"/>
    <w:rsid w:val="00C82F7F"/>
    <w:rsid w:val="00C8686F"/>
    <w:rsid w:val="00C87BCF"/>
    <w:rsid w:val="00C93C50"/>
    <w:rsid w:val="00CA19A6"/>
    <w:rsid w:val="00CA1B9C"/>
    <w:rsid w:val="00CA4EA9"/>
    <w:rsid w:val="00CA6849"/>
    <w:rsid w:val="00CB0513"/>
    <w:rsid w:val="00CC5AE5"/>
    <w:rsid w:val="00CD210F"/>
    <w:rsid w:val="00CD5165"/>
    <w:rsid w:val="00CE00D8"/>
    <w:rsid w:val="00CF42FA"/>
    <w:rsid w:val="00CF4A06"/>
    <w:rsid w:val="00CF57F2"/>
    <w:rsid w:val="00CF7AB2"/>
    <w:rsid w:val="00CF7B6D"/>
    <w:rsid w:val="00D00072"/>
    <w:rsid w:val="00D02363"/>
    <w:rsid w:val="00D11C92"/>
    <w:rsid w:val="00D306DA"/>
    <w:rsid w:val="00D30BF6"/>
    <w:rsid w:val="00D358E8"/>
    <w:rsid w:val="00D41014"/>
    <w:rsid w:val="00D448BC"/>
    <w:rsid w:val="00D4684F"/>
    <w:rsid w:val="00D51AAD"/>
    <w:rsid w:val="00D56C8E"/>
    <w:rsid w:val="00D6017B"/>
    <w:rsid w:val="00D62F50"/>
    <w:rsid w:val="00D63585"/>
    <w:rsid w:val="00D760B6"/>
    <w:rsid w:val="00D87DEA"/>
    <w:rsid w:val="00D91A25"/>
    <w:rsid w:val="00D94859"/>
    <w:rsid w:val="00D96E76"/>
    <w:rsid w:val="00DA0D0D"/>
    <w:rsid w:val="00DA0E23"/>
    <w:rsid w:val="00DA4EF2"/>
    <w:rsid w:val="00DB06DA"/>
    <w:rsid w:val="00DB3AAC"/>
    <w:rsid w:val="00DC070E"/>
    <w:rsid w:val="00DC1D49"/>
    <w:rsid w:val="00DC2B2C"/>
    <w:rsid w:val="00DD36BB"/>
    <w:rsid w:val="00DD46DB"/>
    <w:rsid w:val="00DE0EFB"/>
    <w:rsid w:val="00DE76D3"/>
    <w:rsid w:val="00E0144F"/>
    <w:rsid w:val="00E0165A"/>
    <w:rsid w:val="00E07F48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75B55"/>
    <w:rsid w:val="00E85CD6"/>
    <w:rsid w:val="00E9763B"/>
    <w:rsid w:val="00E976EA"/>
    <w:rsid w:val="00EA0231"/>
    <w:rsid w:val="00EA07A8"/>
    <w:rsid w:val="00EA11B9"/>
    <w:rsid w:val="00EA6804"/>
    <w:rsid w:val="00EB06CE"/>
    <w:rsid w:val="00EC11F7"/>
    <w:rsid w:val="00EC595B"/>
    <w:rsid w:val="00ED0D14"/>
    <w:rsid w:val="00ED5C36"/>
    <w:rsid w:val="00EE32B1"/>
    <w:rsid w:val="00EE3C82"/>
    <w:rsid w:val="00F020F9"/>
    <w:rsid w:val="00F026F6"/>
    <w:rsid w:val="00F05DC4"/>
    <w:rsid w:val="00F072D7"/>
    <w:rsid w:val="00F07D85"/>
    <w:rsid w:val="00F121CA"/>
    <w:rsid w:val="00F14D26"/>
    <w:rsid w:val="00F253C0"/>
    <w:rsid w:val="00F316B3"/>
    <w:rsid w:val="00F3203C"/>
    <w:rsid w:val="00F34A37"/>
    <w:rsid w:val="00F358DA"/>
    <w:rsid w:val="00F5099E"/>
    <w:rsid w:val="00F54073"/>
    <w:rsid w:val="00F551A2"/>
    <w:rsid w:val="00F57187"/>
    <w:rsid w:val="00F70206"/>
    <w:rsid w:val="00F70FA3"/>
    <w:rsid w:val="00F729B1"/>
    <w:rsid w:val="00F73FAF"/>
    <w:rsid w:val="00F740B1"/>
    <w:rsid w:val="00F80AA6"/>
    <w:rsid w:val="00F815CE"/>
    <w:rsid w:val="00F87B27"/>
    <w:rsid w:val="00F948DE"/>
    <w:rsid w:val="00F9633B"/>
    <w:rsid w:val="00FA23D5"/>
    <w:rsid w:val="00FA64FC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  <w:rsid w:val="00FF7F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link w:val="TekstpodstawowyZnak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06DC8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E75B5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inski2648@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ther7894@10wsk.mil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1973</Words>
  <Characters>11842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13788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3</cp:revision>
  <cp:lastPrinted>2026-03-12T08:42:00Z</cp:lastPrinted>
  <dcterms:created xsi:type="dcterms:W3CDTF">2026-04-08T05:37:00Z</dcterms:created>
  <dcterms:modified xsi:type="dcterms:W3CDTF">2026-04-08T05:41:00Z</dcterms:modified>
</cp:coreProperties>
</file>