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BA1173">
        <w:t>8</w:t>
      </w:r>
      <w:r w:rsidRPr="008E61A2">
        <w:t xml:space="preserve"> 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621930">
        <w:rPr>
          <w:rFonts w:ascii="Arial Narrow" w:hAnsi="Arial Narrow"/>
          <w:b/>
          <w:sz w:val="22"/>
          <w:szCs w:val="22"/>
        </w:rPr>
        <w:t>58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07BDD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07BDD">
        <w:rPr>
          <w:rFonts w:ascii="Arial Narrow" w:hAnsi="Arial Narrow"/>
          <w:sz w:val="22"/>
          <w:szCs w:val="22"/>
        </w:rPr>
        <w:t>6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07BDD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proofErr w:type="spellEnd"/>
      <w:r w:rsidR="0062193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62193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EB2F92" w:rsidRPr="00EF28E3">
        <w:rPr>
          <w:rFonts w:ascii="Arial Narrow" w:hAnsi="Arial Narrow"/>
          <w:b/>
          <w:bCs/>
          <w:sz w:val="22"/>
          <w:szCs w:val="22"/>
        </w:rPr>
        <w:t xml:space="preserve">Dostawę sprzętu medycznego w ramach Projektu </w:t>
      </w:r>
      <w:r w:rsidR="00EB2F92" w:rsidRPr="00E049EE">
        <w:rPr>
          <w:rFonts w:ascii="Arial Narrow" w:hAnsi="Arial Narrow" w:cs="Arial"/>
          <w:b/>
          <w:bCs/>
          <w:color w:val="1B1B1B"/>
          <w:sz w:val="22"/>
          <w:szCs w:val="22"/>
          <w:shd w:val="clear" w:color="auto" w:fill="FFFFFF"/>
        </w:rPr>
        <w:t>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</w:t>
      </w:r>
      <w:r w:rsidR="009876A8" w:rsidRPr="009876A8">
        <w:rPr>
          <w:rStyle w:val="Pogrubienie"/>
          <w:rFonts w:ascii="Arial Narrow" w:hAnsi="Arial Narrow" w:cs="Arial"/>
          <w:color w:val="1B1B1B"/>
          <w:sz w:val="22"/>
          <w:szCs w:val="22"/>
          <w:shd w:val="clear" w:color="auto" w:fill="FFFFFF"/>
        </w:rPr>
        <w:t>”</w:t>
      </w:r>
      <w:r w:rsidR="00197B4D" w:rsidRPr="00051C20">
        <w:rPr>
          <w:rFonts w:ascii="Arial Narrow" w:hAnsi="Arial Narrow"/>
          <w:b/>
          <w:bCs/>
          <w:sz w:val="22"/>
          <w:szCs w:val="22"/>
        </w:rPr>
        <w:t>-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621930">
        <w:rPr>
          <w:rFonts w:ascii="Arial Narrow" w:hAnsi="Arial Narrow"/>
          <w:b/>
          <w:bCs/>
          <w:sz w:val="22"/>
          <w:szCs w:val="22"/>
        </w:rPr>
        <w:t>58</w:t>
      </w:r>
      <w:r w:rsidR="00307BDD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307BDD">
        <w:rPr>
          <w:rFonts w:ascii="Arial Narrow" w:hAnsi="Arial Narrow"/>
          <w:sz w:val="22"/>
          <w:szCs w:val="22"/>
        </w:rPr>
        <w:t>formularz cenowy</w:t>
      </w:r>
      <w:r w:rsidRPr="008E61A2">
        <w:rPr>
          <w:rFonts w:ascii="Arial Narrow" w:hAnsi="Arial Narrow"/>
          <w:sz w:val="22"/>
          <w:szCs w:val="22"/>
        </w:rPr>
        <w:t>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395F87" w:rsidRDefault="00395F8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694F3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694F3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395F87">
        <w:rPr>
          <w:rFonts w:ascii="Arial Narrow" w:hAnsi="Arial Narrow"/>
          <w:b/>
          <w:sz w:val="22"/>
          <w:szCs w:val="22"/>
        </w:rPr>
        <w:t>14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694F37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395F87" w:rsidRPr="00395F87">
        <w:rPr>
          <w:rFonts w:ascii="Arial Narrow" w:hAnsi="Arial Narrow"/>
          <w:sz w:val="22"/>
          <w:szCs w:val="22"/>
        </w:rPr>
        <w:t xml:space="preserve"> pisemnego zamówienia Zamawiającego</w:t>
      </w:r>
      <w:r w:rsidR="00395F87">
        <w:rPr>
          <w:rFonts w:ascii="Arial Narrow" w:hAnsi="Arial Narrow"/>
          <w:sz w:val="22"/>
          <w:szCs w:val="22"/>
        </w:rPr>
        <w:t xml:space="preserve">.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051C20">
        <w:rPr>
          <w:rFonts w:ascii="Arial Narrow" w:hAnsi="Arial Narrow"/>
          <w:sz w:val="22"/>
          <w:szCs w:val="22"/>
        </w:rPr>
        <w:t>przedsta</w:t>
      </w:r>
      <w:r w:rsidR="00EA07A8" w:rsidRPr="00051C20">
        <w:rPr>
          <w:rFonts w:ascii="Arial Narrow" w:hAnsi="Arial Narrow"/>
          <w:sz w:val="22"/>
          <w:szCs w:val="22"/>
        </w:rPr>
        <w:t>wiciel</w:t>
      </w:r>
      <w:r w:rsidR="00573C96" w:rsidRPr="00051C20">
        <w:rPr>
          <w:rFonts w:ascii="Arial Narrow" w:hAnsi="Arial Narrow"/>
          <w:sz w:val="22"/>
          <w:szCs w:val="22"/>
        </w:rPr>
        <w:t xml:space="preserve"> Wydziału Zaopatrzenia</w:t>
      </w:r>
      <w:r w:rsidR="001232FE" w:rsidRPr="00051C20">
        <w:rPr>
          <w:rFonts w:ascii="Arial Narrow" w:hAnsi="Arial Narrow"/>
          <w:sz w:val="22"/>
          <w:szCs w:val="22"/>
        </w:rPr>
        <w:t xml:space="preserve">w </w:t>
      </w:r>
      <w:r w:rsidR="00EA07A8" w:rsidRPr="00051C20">
        <w:rPr>
          <w:rFonts w:ascii="Arial Narrow" w:hAnsi="Arial Narrow"/>
          <w:sz w:val="22"/>
          <w:szCs w:val="22"/>
        </w:rPr>
        <w:t>Sprzęt</w:t>
      </w:r>
      <w:r w:rsidR="00573C96" w:rsidRPr="00051C20">
        <w:rPr>
          <w:rFonts w:ascii="Arial Narrow" w:hAnsi="Arial Narrow"/>
          <w:sz w:val="22"/>
          <w:szCs w:val="22"/>
        </w:rPr>
        <w:t xml:space="preserve"> Medyczn</w:t>
      </w:r>
      <w:r w:rsidR="001232FE" w:rsidRPr="00051C20">
        <w:rPr>
          <w:rFonts w:ascii="Arial Narrow" w:hAnsi="Arial Narrow"/>
          <w:sz w:val="22"/>
          <w:szCs w:val="22"/>
        </w:rPr>
        <w:t>y</w:t>
      </w:r>
      <w:r w:rsidR="006F0051" w:rsidRPr="00051C20">
        <w:rPr>
          <w:rFonts w:ascii="Arial Narrow" w:hAnsi="Arial Narrow"/>
          <w:sz w:val="22"/>
          <w:szCs w:val="22"/>
        </w:rPr>
        <w:t>/ Sekcji Planowania i Zaopatrzenia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8E61A2">
        <w:rPr>
          <w:rFonts w:ascii="Arial Narrow" w:hAnsi="Arial Narrow"/>
          <w:sz w:val="22"/>
          <w:szCs w:val="22"/>
        </w:rPr>
        <w:t>…………………………</w:t>
      </w:r>
      <w:r w:rsidR="00EA07A8" w:rsidRPr="008E61A2">
        <w:rPr>
          <w:rFonts w:ascii="Arial Narrow" w:hAnsi="Arial Narrow"/>
          <w:sz w:val="22"/>
          <w:szCs w:val="22"/>
        </w:rPr>
        <w:t xml:space="preserve"> tel. </w:t>
      </w:r>
      <w:r w:rsidR="00CF42FA" w:rsidRPr="008E61A2">
        <w:rPr>
          <w:rFonts w:ascii="Arial Narrow" w:hAnsi="Arial Narrow"/>
          <w:sz w:val="22"/>
          <w:szCs w:val="22"/>
        </w:rPr>
        <w:t>………………………………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DD36BB" w:rsidRPr="00051C20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051C20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051C20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051C20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051C20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</w:t>
      </w:r>
      <w:r w:rsidRPr="00051C20">
        <w:rPr>
          <w:rFonts w:ascii="Arial Narrow" w:hAnsi="Arial Narrow"/>
          <w:sz w:val="22"/>
          <w:szCs w:val="22"/>
        </w:rPr>
        <w:t xml:space="preserve">protokolarnego odbioru sprzętu przez </w:t>
      </w:r>
      <w:r w:rsidR="00EA07A8" w:rsidRPr="00051C20">
        <w:rPr>
          <w:rFonts w:ascii="Arial Narrow" w:hAnsi="Arial Narrow"/>
          <w:sz w:val="22"/>
          <w:szCs w:val="22"/>
        </w:rPr>
        <w:t>Przedstawiciela Zamawiającego</w:t>
      </w:r>
      <w:r w:rsidRPr="00051C20">
        <w:rPr>
          <w:rFonts w:ascii="Arial Narrow" w:hAnsi="Arial Narrow"/>
          <w:sz w:val="22"/>
          <w:szCs w:val="22"/>
        </w:rPr>
        <w:t xml:space="preserve">. </w:t>
      </w:r>
    </w:p>
    <w:p w:rsidR="00B050AB" w:rsidRPr="00051C20" w:rsidRDefault="004C559B" w:rsidP="00071B77">
      <w:pPr>
        <w:pStyle w:val="Akapitzlist"/>
        <w:numPr>
          <w:ilvl w:val="0"/>
          <w:numId w:val="9"/>
        </w:num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395F87">
        <w:rPr>
          <w:rFonts w:ascii="Arial Narrow" w:hAnsi="Arial Narrow"/>
          <w:sz w:val="22"/>
          <w:szCs w:val="22"/>
        </w:rPr>
        <w:t>12</w:t>
      </w:r>
      <w:r w:rsidR="0024476D" w:rsidRPr="00051C20">
        <w:rPr>
          <w:rFonts w:ascii="Arial Narrow" w:hAnsi="Arial Narrow"/>
          <w:sz w:val="22"/>
          <w:szCs w:val="22"/>
        </w:rPr>
        <w:t xml:space="preserve"> do umowy</w:t>
      </w:r>
      <w:r w:rsidR="0032595F" w:rsidRPr="00051C20">
        <w:rPr>
          <w:rFonts w:ascii="Arial Narrow" w:hAnsi="Arial Narrow"/>
          <w:sz w:val="22"/>
          <w:szCs w:val="22"/>
        </w:rPr>
        <w:t xml:space="preserve"> w dniu</w:t>
      </w:r>
      <w:r w:rsidRPr="00051C20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051C20">
        <w:rPr>
          <w:rFonts w:ascii="Arial Narrow" w:hAnsi="Arial Narrow"/>
          <w:sz w:val="22"/>
          <w:szCs w:val="22"/>
        </w:rPr>
        <w:t>.</w:t>
      </w:r>
    </w:p>
    <w:p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051C20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Nadzór ze strony </w:t>
      </w:r>
      <w:r w:rsidRPr="00051C20">
        <w:rPr>
          <w:rFonts w:ascii="Arial Narrow" w:hAnsi="Arial Narrow"/>
          <w:b/>
          <w:sz w:val="22"/>
          <w:szCs w:val="22"/>
        </w:rPr>
        <w:t>Zamawiającego</w:t>
      </w:r>
      <w:r w:rsidRPr="00051C20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51C20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395F87" w:rsidRPr="002F475C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051C20">
        <w:rPr>
          <w:rFonts w:ascii="Arial Narrow" w:hAnsi="Arial Narrow"/>
          <w:sz w:val="22"/>
          <w:szCs w:val="22"/>
        </w:rPr>
        <w:t xml:space="preserve"> osoba go zastępująca</w:t>
      </w:r>
      <w:r w:rsidR="000D28D7" w:rsidRPr="00051C20">
        <w:rPr>
          <w:rFonts w:ascii="Arial Narrow" w:hAnsi="Arial Narrow"/>
          <w:sz w:val="22"/>
          <w:szCs w:val="22"/>
        </w:rPr>
        <w:t>.</w:t>
      </w:r>
    </w:p>
    <w:p w:rsidR="00395F87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051C20">
        <w:rPr>
          <w:rFonts w:ascii="Arial Narrow" w:hAnsi="Arial Narrow"/>
          <w:sz w:val="22"/>
          <w:szCs w:val="22"/>
        </w:rPr>
        <w:t xml:space="preserve">Robert </w:t>
      </w:r>
      <w:r w:rsidR="006F0051" w:rsidRPr="00051C20">
        <w:rPr>
          <w:rFonts w:ascii="Arial Narrow" w:hAnsi="Arial Narrow"/>
          <w:sz w:val="22"/>
          <w:szCs w:val="22"/>
        </w:rPr>
        <w:t>Luther</w:t>
      </w:r>
      <w:r w:rsidR="00406DC8" w:rsidRPr="00051C20">
        <w:rPr>
          <w:rFonts w:ascii="Arial Narrow" w:hAnsi="Arial Narrow"/>
          <w:sz w:val="22"/>
          <w:szCs w:val="22"/>
        </w:rPr>
        <w:t>261</w:t>
      </w:r>
      <w:r w:rsidR="002A6647" w:rsidRPr="00051C20">
        <w:rPr>
          <w:rFonts w:ascii="Arial Narrow" w:hAnsi="Arial Narrow"/>
          <w:sz w:val="22"/>
          <w:szCs w:val="22"/>
        </w:rPr>
        <w:t> 417 033</w:t>
      </w:r>
      <w:r w:rsidR="002B03FB" w:rsidRPr="00051C20">
        <w:rPr>
          <w:rFonts w:ascii="Arial Narrow" w:hAnsi="Arial Narrow"/>
          <w:sz w:val="22"/>
          <w:szCs w:val="22"/>
        </w:rPr>
        <w:t xml:space="preserve">, </w:t>
      </w:r>
    </w:p>
    <w:p w:rsidR="000C7023" w:rsidRPr="00051C20" w:rsidRDefault="002B03FB" w:rsidP="00395F8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e-mail: </w:t>
      </w:r>
      <w:hyperlink r:id="rId9" w:history="1">
        <w:r w:rsidR="00395F87" w:rsidRPr="002F475C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95F87" w:rsidRDefault="00395F8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 xml:space="preserve">niewykonaniaprzeglądu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C44506" w:rsidP="001F5996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...........................................</w:t>
      </w:r>
      <w:r w:rsidRPr="008E61A2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Pr="008E61A2">
        <w:rPr>
          <w:rFonts w:ascii="Arial Narrow" w:hAnsi="Arial Narrow"/>
          <w:sz w:val="22"/>
          <w:szCs w:val="22"/>
        </w:rPr>
        <w:t>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694F37" w:rsidRDefault="00694F37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1F5996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</w:t>
      </w:r>
      <w:r w:rsidR="00E75B55" w:rsidRPr="008E61A2">
        <w:rPr>
          <w:rFonts w:ascii="Arial Narrow" w:hAnsi="Arial Narrow"/>
          <w:sz w:val="18"/>
          <w:szCs w:val="18"/>
        </w:rPr>
        <w:t>ałączniki:</w:t>
      </w:r>
    </w:p>
    <w:p w:rsidR="00E75B55" w:rsidRPr="008E61A2" w:rsidRDefault="00395F87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Formularz cenowy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6DD" w:rsidRDefault="003C46DD">
      <w:r>
        <w:separator/>
      </w:r>
    </w:p>
  </w:endnote>
  <w:endnote w:type="continuationSeparator" w:id="1">
    <w:p w:rsidR="003C46DD" w:rsidRDefault="003C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0F62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1F5996">
      <w:rPr>
        <w:rFonts w:ascii="Arial Narrow" w:hAnsi="Arial Narrow"/>
        <w:i/>
        <w:iCs/>
        <w:sz w:val="18"/>
        <w:szCs w:val="22"/>
      </w:rPr>
      <w:t>/ 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0F62F9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0F62F9" w:rsidRPr="002A6647">
      <w:rPr>
        <w:rFonts w:ascii="Arial Narrow" w:hAnsi="Arial Narrow"/>
        <w:sz w:val="18"/>
        <w:szCs w:val="20"/>
      </w:rPr>
      <w:fldChar w:fldCharType="separate"/>
    </w:r>
    <w:r w:rsidR="00694F37">
      <w:rPr>
        <w:rFonts w:ascii="Arial Narrow" w:hAnsi="Arial Narrow"/>
        <w:noProof/>
        <w:sz w:val="18"/>
        <w:szCs w:val="20"/>
      </w:rPr>
      <w:t>1</w:t>
    </w:r>
    <w:r w:rsidR="000F62F9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F41" w:rsidRDefault="002E5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6DD" w:rsidRDefault="003C46DD">
      <w:r>
        <w:separator/>
      </w:r>
    </w:p>
  </w:footnote>
  <w:footnote w:type="continuationSeparator" w:id="1">
    <w:p w:rsidR="003C46DD" w:rsidRDefault="003C4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F41" w:rsidRDefault="002E5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2E5F41">
    <w:pPr>
      <w:pStyle w:val="Nagwek"/>
    </w:pPr>
    <w:r>
      <w:rPr>
        <w:noProof/>
      </w:rPr>
      <w:drawing>
        <wp:inline distT="0" distB="0" distL="0" distR="0">
          <wp:extent cx="6098540" cy="633730"/>
          <wp:effectExtent l="0" t="0" r="0" b="0"/>
          <wp:docPr id="19827647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F41" w:rsidRDefault="002E5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1A6C"/>
    <w:rsid w:val="00006B43"/>
    <w:rsid w:val="0001525A"/>
    <w:rsid w:val="00025A3F"/>
    <w:rsid w:val="0004104B"/>
    <w:rsid w:val="000436F1"/>
    <w:rsid w:val="00047719"/>
    <w:rsid w:val="0005066F"/>
    <w:rsid w:val="00051C20"/>
    <w:rsid w:val="00052F18"/>
    <w:rsid w:val="00061EC2"/>
    <w:rsid w:val="00071B77"/>
    <w:rsid w:val="000758AD"/>
    <w:rsid w:val="0007707E"/>
    <w:rsid w:val="000A023F"/>
    <w:rsid w:val="000B44C8"/>
    <w:rsid w:val="000B4CD7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0F27EA"/>
    <w:rsid w:val="000F62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B6DD9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5996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5F41"/>
    <w:rsid w:val="002E6FE5"/>
    <w:rsid w:val="00304671"/>
    <w:rsid w:val="003053D1"/>
    <w:rsid w:val="00305B5E"/>
    <w:rsid w:val="00307BDD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95F87"/>
    <w:rsid w:val="003A20B1"/>
    <w:rsid w:val="003A6E35"/>
    <w:rsid w:val="003B419A"/>
    <w:rsid w:val="003B79B2"/>
    <w:rsid w:val="003C46DD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B7DB9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67D80"/>
    <w:rsid w:val="005704BF"/>
    <w:rsid w:val="005730DB"/>
    <w:rsid w:val="00573C96"/>
    <w:rsid w:val="005861F1"/>
    <w:rsid w:val="00586967"/>
    <w:rsid w:val="005A1CDC"/>
    <w:rsid w:val="005A4187"/>
    <w:rsid w:val="005A7B01"/>
    <w:rsid w:val="005B1066"/>
    <w:rsid w:val="005E6465"/>
    <w:rsid w:val="005F7AA4"/>
    <w:rsid w:val="005F7DD1"/>
    <w:rsid w:val="00601E99"/>
    <w:rsid w:val="00603E84"/>
    <w:rsid w:val="00604CEC"/>
    <w:rsid w:val="00610967"/>
    <w:rsid w:val="00610ABA"/>
    <w:rsid w:val="006215C4"/>
    <w:rsid w:val="00621930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4F37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0051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772B2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D3A0E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5177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876A8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5CAC"/>
    <w:rsid w:val="00A869FF"/>
    <w:rsid w:val="00A86E4F"/>
    <w:rsid w:val="00A87A08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94387"/>
    <w:rsid w:val="00B9686C"/>
    <w:rsid w:val="00B9794E"/>
    <w:rsid w:val="00BA1173"/>
    <w:rsid w:val="00BB70EE"/>
    <w:rsid w:val="00BC3394"/>
    <w:rsid w:val="00BD1CEA"/>
    <w:rsid w:val="00BD2ACF"/>
    <w:rsid w:val="00BD4AAB"/>
    <w:rsid w:val="00BE6B30"/>
    <w:rsid w:val="00BE7799"/>
    <w:rsid w:val="00BF291E"/>
    <w:rsid w:val="00C1010B"/>
    <w:rsid w:val="00C16A0A"/>
    <w:rsid w:val="00C172D3"/>
    <w:rsid w:val="00C22F09"/>
    <w:rsid w:val="00C25864"/>
    <w:rsid w:val="00C263F1"/>
    <w:rsid w:val="00C27287"/>
    <w:rsid w:val="00C34D44"/>
    <w:rsid w:val="00C44506"/>
    <w:rsid w:val="00C51311"/>
    <w:rsid w:val="00C51DDE"/>
    <w:rsid w:val="00C6545A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557FB"/>
    <w:rsid w:val="00E55DBF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B0811"/>
    <w:rsid w:val="00EB2F92"/>
    <w:rsid w:val="00EC11F7"/>
    <w:rsid w:val="00EC595B"/>
    <w:rsid w:val="00ED0D14"/>
    <w:rsid w:val="00ED5C36"/>
    <w:rsid w:val="00EE32B1"/>
    <w:rsid w:val="00EE3C82"/>
    <w:rsid w:val="00EE6C03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64256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48F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Pogrubienie">
    <w:name w:val="Strong"/>
    <w:basedOn w:val="Domylnaczcionkaakapitu"/>
    <w:uiPriority w:val="22"/>
    <w:qFormat/>
    <w:rsid w:val="00307B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1758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13650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2026-02-11T10:32:00Z</cp:lastPrinted>
  <dcterms:created xsi:type="dcterms:W3CDTF">2026-04-20T06:31:00Z</dcterms:created>
  <dcterms:modified xsi:type="dcterms:W3CDTF">2026-04-20T06:31:00Z</dcterms:modified>
</cp:coreProperties>
</file>