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719" w:rsidRPr="00D0676E" w:rsidRDefault="00C34D44" w:rsidP="00A14FB1">
      <w:pPr>
        <w:pStyle w:val="Nagwek1"/>
        <w:rPr>
          <w:b w:val="0"/>
          <w:i/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14FB1">
        <w:t xml:space="preserve">                                  </w:t>
      </w:r>
      <w:r w:rsidR="00A14FB1" w:rsidRPr="00D0676E">
        <w:rPr>
          <w:b w:val="0"/>
          <w:sz w:val="20"/>
          <w:szCs w:val="20"/>
        </w:rPr>
        <w:t xml:space="preserve">Załącznik nr </w:t>
      </w:r>
      <w:r w:rsidR="00AC3525">
        <w:rPr>
          <w:b w:val="0"/>
          <w:sz w:val="20"/>
          <w:szCs w:val="20"/>
        </w:rPr>
        <w:t>7</w:t>
      </w:r>
      <w:r w:rsidR="00A14FB1" w:rsidRPr="00D0676E">
        <w:rPr>
          <w:b w:val="0"/>
          <w:sz w:val="20"/>
          <w:szCs w:val="20"/>
        </w:rPr>
        <w:t xml:space="preserve"> do SWZ</w:t>
      </w:r>
    </w:p>
    <w:p w:rsidR="00C44506" w:rsidRPr="00794DBA" w:rsidRDefault="00A14FB1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                    </w:t>
      </w:r>
      <w:r w:rsidR="001E690C"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E7284F">
        <w:rPr>
          <w:rFonts w:ascii="Arial Narrow" w:hAnsi="Arial Narrow"/>
          <w:b/>
          <w:sz w:val="22"/>
          <w:szCs w:val="22"/>
        </w:rPr>
        <w:t>6</w:t>
      </w:r>
      <w:r w:rsidR="00434CED">
        <w:rPr>
          <w:rFonts w:ascii="Arial Narrow" w:hAnsi="Arial Narrow"/>
          <w:b/>
          <w:sz w:val="22"/>
          <w:szCs w:val="22"/>
        </w:rPr>
        <w:t>6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515CA8" w:rsidRPr="00794DBA">
        <w:rPr>
          <w:rFonts w:ascii="Arial Narrow" w:hAnsi="Arial Narrow"/>
          <w:b/>
          <w:sz w:val="22"/>
          <w:szCs w:val="22"/>
        </w:rPr>
        <w:t>/P</w:t>
      </w:r>
      <w:r w:rsidR="00EA11B9" w:rsidRPr="00794DBA">
        <w:rPr>
          <w:rFonts w:ascii="Arial Narrow" w:hAnsi="Arial Narrow"/>
          <w:b/>
          <w:sz w:val="22"/>
          <w:szCs w:val="22"/>
        </w:rPr>
        <w:t>/20</w:t>
      </w:r>
      <w:r w:rsidR="001E690C" w:rsidRPr="00794DBA">
        <w:rPr>
          <w:rFonts w:ascii="Arial Narrow" w:hAnsi="Arial Narrow"/>
          <w:b/>
          <w:sz w:val="22"/>
          <w:szCs w:val="22"/>
        </w:rPr>
        <w:t>2</w:t>
      </w:r>
      <w:r w:rsidR="00E7284F">
        <w:rPr>
          <w:rFonts w:ascii="Arial Narrow" w:hAnsi="Arial Narrow"/>
          <w:b/>
          <w:sz w:val="22"/>
          <w:szCs w:val="22"/>
        </w:rPr>
        <w:t>6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/TU   </w:t>
      </w:r>
      <w:r w:rsidR="00C34D44">
        <w:rPr>
          <w:rFonts w:ascii="Arial Narrow" w:hAnsi="Arial Narrow"/>
          <w:b/>
          <w:sz w:val="22"/>
          <w:szCs w:val="22"/>
        </w:rPr>
        <w:tab/>
      </w:r>
      <w:r w:rsidR="00C34D44">
        <w:rPr>
          <w:rFonts w:ascii="Arial Narrow" w:hAnsi="Arial Narrow"/>
          <w:b/>
          <w:sz w:val="22"/>
          <w:szCs w:val="22"/>
        </w:rPr>
        <w:tab/>
      </w:r>
    </w:p>
    <w:p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.............202</w:t>
      </w:r>
      <w:r w:rsidR="001A21EB">
        <w:rPr>
          <w:rFonts w:ascii="Arial Narrow" w:hAnsi="Arial Narrow"/>
          <w:sz w:val="22"/>
          <w:szCs w:val="22"/>
        </w:rPr>
        <w:t>6</w:t>
      </w:r>
      <w:r w:rsidR="00EC11F7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 :</w:t>
      </w:r>
    </w:p>
    <w:p w:rsidR="00C667D3" w:rsidRPr="00794DBA" w:rsidRDefault="00B64981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P</w:t>
      </w:r>
      <w:r w:rsidR="009D05BD">
        <w:rPr>
          <w:rFonts w:ascii="Arial Narrow" w:hAnsi="Arial Narrow"/>
          <w:b/>
          <w:sz w:val="22"/>
          <w:szCs w:val="22"/>
        </w:rPr>
        <w:t xml:space="preserve">łk dr </w:t>
      </w:r>
      <w:r w:rsidR="00A14FB1">
        <w:rPr>
          <w:rFonts w:ascii="Arial Narrow" w:hAnsi="Arial Narrow"/>
          <w:b/>
          <w:sz w:val="22"/>
          <w:szCs w:val="22"/>
        </w:rPr>
        <w:t xml:space="preserve"> n. med. Sławomira WAWRZYNIAKA-KOMENDANTA SZPITALA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 xml:space="preserve">ybie </w:t>
      </w:r>
      <w:r w:rsidR="00EC11F7">
        <w:rPr>
          <w:rFonts w:ascii="Arial Narrow" w:hAnsi="Arial Narrow"/>
          <w:sz w:val="22"/>
          <w:szCs w:val="22"/>
        </w:rPr>
        <w:t>podstawowym</w:t>
      </w:r>
      <w:r w:rsidR="005A1CDC" w:rsidRPr="00794DBA">
        <w:rPr>
          <w:rFonts w:ascii="Arial Narrow" w:hAnsi="Arial Narrow"/>
          <w:sz w:val="22"/>
          <w:szCs w:val="22"/>
        </w:rPr>
        <w:t>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</w:t>
      </w:r>
      <w:r w:rsidR="00EC11F7">
        <w:rPr>
          <w:rFonts w:ascii="Arial Narrow" w:hAnsi="Arial Narrow"/>
          <w:sz w:val="22"/>
          <w:szCs w:val="22"/>
        </w:rPr>
        <w:t>275 pkt. 1</w:t>
      </w:r>
      <w:r w:rsidR="00A36431">
        <w:rPr>
          <w:rFonts w:ascii="Arial Narrow" w:hAnsi="Arial Narrow"/>
          <w:sz w:val="22"/>
          <w:szCs w:val="22"/>
        </w:rPr>
        <w:t xml:space="preserve"> ustawy </w:t>
      </w:r>
      <w:proofErr w:type="spellStart"/>
      <w:r w:rsidR="00A36431">
        <w:rPr>
          <w:rFonts w:ascii="Arial Narrow" w:hAnsi="Arial Narrow"/>
          <w:sz w:val="22"/>
          <w:szCs w:val="22"/>
        </w:rPr>
        <w:t>Pzp</w:t>
      </w:r>
      <w:proofErr w:type="spellEnd"/>
      <w:r w:rsidR="00EC11F7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EC11F7">
        <w:rPr>
          <w:rFonts w:ascii="Arial Narrow" w:hAnsi="Arial Narrow"/>
          <w:b/>
          <w:bCs/>
          <w:sz w:val="22"/>
          <w:szCs w:val="22"/>
        </w:rPr>
        <w:t xml:space="preserve"> BZP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97B4D">
        <w:rPr>
          <w:rFonts w:ascii="Arial Narrow" w:hAnsi="Arial Narrow"/>
          <w:b/>
          <w:bCs/>
          <w:sz w:val="22"/>
          <w:szCs w:val="22"/>
        </w:rPr>
        <w:t>Nr ….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..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EB06CE">
        <w:rPr>
          <w:rFonts w:ascii="Arial Narrow" w:hAnsi="Arial Narrow"/>
          <w:b/>
          <w:bCs/>
          <w:sz w:val="22"/>
          <w:szCs w:val="22"/>
        </w:rPr>
        <w:t>………………</w:t>
      </w:r>
      <w:r w:rsidR="002513B3">
        <w:rPr>
          <w:rFonts w:ascii="Arial Narrow" w:hAnsi="Arial Narrow"/>
          <w:b/>
          <w:bCs/>
          <w:sz w:val="22"/>
          <w:szCs w:val="22"/>
        </w:rPr>
        <w:t xml:space="preserve"> r.</w:t>
      </w:r>
      <w:r w:rsidR="00EC11F7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.pl</w:t>
      </w:r>
      <w:r w:rsidR="00EC11F7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DB3AAC">
        <w:rPr>
          <w:rFonts w:ascii="Arial Narrow" w:hAnsi="Arial Narrow"/>
          <w:b/>
          <w:bCs/>
          <w:sz w:val="22"/>
          <w:szCs w:val="22"/>
        </w:rPr>
        <w:t>D</w:t>
      </w:r>
      <w:r w:rsidR="00A36431">
        <w:rPr>
          <w:rFonts w:ascii="Arial Narrow" w:hAnsi="Arial Narrow"/>
          <w:b/>
          <w:bCs/>
          <w:sz w:val="22"/>
          <w:szCs w:val="22"/>
        </w:rPr>
        <w:t>ostawę</w:t>
      </w:r>
      <w:r w:rsidR="00EC11F7">
        <w:rPr>
          <w:rFonts w:ascii="Arial Narrow" w:hAnsi="Arial Narrow"/>
          <w:b/>
          <w:bCs/>
          <w:sz w:val="22"/>
          <w:szCs w:val="22"/>
        </w:rPr>
        <w:t xml:space="preserve"> </w:t>
      </w:r>
      <w:r w:rsidR="00434CED">
        <w:rPr>
          <w:rFonts w:ascii="Arial Narrow" w:hAnsi="Arial Narrow"/>
          <w:b/>
          <w:bCs/>
          <w:sz w:val="22"/>
          <w:szCs w:val="22"/>
        </w:rPr>
        <w:t>urządzeń medycznych oraz odzieży ochronnej radiologicznej i wieszaka</w:t>
      </w:r>
      <w:r w:rsidR="00EC11F7">
        <w:rPr>
          <w:rFonts w:ascii="Arial Narrow" w:hAnsi="Arial Narrow"/>
          <w:b/>
          <w:bCs/>
          <w:sz w:val="22"/>
          <w:szCs w:val="22"/>
        </w:rPr>
        <w:t xml:space="preserve"> </w:t>
      </w:r>
      <w:r w:rsidR="00197B4D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E7284F">
        <w:rPr>
          <w:rFonts w:ascii="Arial Narrow" w:hAnsi="Arial Narrow"/>
          <w:b/>
          <w:bCs/>
          <w:sz w:val="22"/>
          <w:szCs w:val="22"/>
        </w:rPr>
        <w:t>6</w:t>
      </w:r>
      <w:r w:rsidR="00434CED">
        <w:rPr>
          <w:rFonts w:ascii="Arial Narrow" w:hAnsi="Arial Narrow"/>
          <w:b/>
          <w:bCs/>
          <w:sz w:val="22"/>
          <w:szCs w:val="22"/>
        </w:rPr>
        <w:t>6</w:t>
      </w:r>
      <w:r w:rsidR="00E7284F">
        <w:rPr>
          <w:rFonts w:ascii="Arial Narrow" w:hAnsi="Arial Narrow"/>
          <w:b/>
          <w:bCs/>
          <w:sz w:val="22"/>
          <w:szCs w:val="22"/>
        </w:rPr>
        <w:t>/2026</w:t>
      </w:r>
      <w:r w:rsidR="00A14FB1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</w:t>
      </w:r>
      <w:r w:rsidR="00F23490">
        <w:rPr>
          <w:rFonts w:ascii="Arial Narrow" w:hAnsi="Arial Narrow"/>
          <w:sz w:val="22"/>
          <w:szCs w:val="22"/>
        </w:rPr>
        <w:t>specyfikacja techniczna</w:t>
      </w:r>
      <w:r w:rsidRPr="00794DBA">
        <w:rPr>
          <w:rFonts w:ascii="Arial Narrow" w:hAnsi="Arial Narrow"/>
          <w:sz w:val="22"/>
          <w:szCs w:val="22"/>
        </w:rPr>
        <w:t>) do umowy określon</w:t>
      </w:r>
      <w:r w:rsidR="00434CED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45BE0" w:rsidRPr="00794DBA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794DBA">
        <w:rPr>
          <w:rFonts w:ascii="Arial Narrow" w:hAnsi="Arial Narrow"/>
          <w:sz w:val="22"/>
          <w:szCs w:val="22"/>
        </w:rPr>
        <w:t>........</w:t>
      </w:r>
      <w:r w:rsidR="000D13C7">
        <w:rPr>
          <w:rFonts w:ascii="Arial Narrow" w:hAnsi="Arial Narrow"/>
          <w:sz w:val="22"/>
          <w:szCs w:val="22"/>
        </w:rPr>
        <w:t>............................../ 100</w:t>
      </w:r>
      <w:r w:rsidR="0091668F" w:rsidRPr="00794DBA">
        <w:rPr>
          <w:rFonts w:ascii="Arial Narrow" w:hAnsi="Arial Narrow"/>
          <w:sz w:val="22"/>
          <w:szCs w:val="22"/>
        </w:rPr>
        <w:t>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F3203C">
        <w:rPr>
          <w:rFonts w:ascii="Arial Narrow" w:hAnsi="Arial Narrow"/>
          <w:sz w:val="22"/>
          <w:szCs w:val="22"/>
        </w:rPr>
        <w:t xml:space="preserve"> – zadanie …..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zobowiązuje się </w:t>
      </w:r>
      <w:r w:rsidR="00A24C7F" w:rsidRPr="008E61A2">
        <w:rPr>
          <w:rFonts w:ascii="Arial Narrow" w:hAnsi="Arial Narrow"/>
          <w:sz w:val="22"/>
          <w:szCs w:val="22"/>
        </w:rPr>
        <w:t>dostarczyć</w:t>
      </w:r>
      <w:r w:rsidR="00A24C7F">
        <w:rPr>
          <w:rFonts w:ascii="Arial Narrow" w:hAnsi="Arial Narrow"/>
          <w:sz w:val="22"/>
          <w:szCs w:val="22"/>
        </w:rPr>
        <w:t xml:space="preserve">, </w:t>
      </w:r>
      <w:r w:rsidR="00A24C7F" w:rsidRPr="008E61A2">
        <w:rPr>
          <w:rFonts w:ascii="Arial Narrow" w:hAnsi="Arial Narrow"/>
          <w:sz w:val="22"/>
          <w:szCs w:val="22"/>
        </w:rPr>
        <w:t xml:space="preserve">zainstalować sprzęt i </w:t>
      </w:r>
      <w:r w:rsidR="00A24C7F" w:rsidRPr="00616273">
        <w:rPr>
          <w:rFonts w:ascii="Arial Narrow" w:hAnsi="Arial Narrow"/>
          <w:sz w:val="22"/>
          <w:szCs w:val="22"/>
        </w:rPr>
        <w:t xml:space="preserve">przeszkolić personel </w:t>
      </w:r>
      <w:r w:rsidR="00A24C7F" w:rsidRPr="008E61A2">
        <w:rPr>
          <w:rFonts w:ascii="Arial Narrow" w:hAnsi="Arial Narrow"/>
          <w:sz w:val="22"/>
          <w:szCs w:val="22"/>
        </w:rPr>
        <w:t>na własny koszt</w:t>
      </w:r>
      <w:r w:rsidR="00A24C7F">
        <w:rPr>
          <w:rFonts w:ascii="Arial Narrow" w:hAnsi="Arial Narrow"/>
          <w:sz w:val="22"/>
          <w:szCs w:val="22"/>
        </w:rPr>
        <w:t xml:space="preserve"> </w:t>
      </w:r>
      <w:r w:rsidR="00A24C7F" w:rsidRPr="008E61A2">
        <w:rPr>
          <w:rFonts w:ascii="Arial Narrow" w:hAnsi="Arial Narrow"/>
          <w:sz w:val="22"/>
          <w:szCs w:val="22"/>
        </w:rPr>
        <w:t xml:space="preserve">na terenie siedziby </w:t>
      </w:r>
      <w:r w:rsidR="00A24C7F" w:rsidRPr="008E61A2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6710FE">
        <w:rPr>
          <w:rFonts w:ascii="Arial Narrow" w:hAnsi="Arial Narrow"/>
          <w:b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1D5A8B">
        <w:rPr>
          <w:rFonts w:ascii="Arial Narrow" w:hAnsi="Arial Narrow"/>
          <w:sz w:val="22"/>
          <w:szCs w:val="22"/>
        </w:rPr>
        <w:t xml:space="preserve"> przedmiotu zamówienia </w:t>
      </w:r>
      <w:r w:rsidR="00794DBA">
        <w:rPr>
          <w:rFonts w:ascii="Arial Narrow" w:hAnsi="Arial Narrow"/>
          <w:sz w:val="22"/>
          <w:szCs w:val="22"/>
        </w:rPr>
        <w:t>może odbywać się w dniach roboczych w godzinach od 7:00 do 14:00.</w:t>
      </w:r>
    </w:p>
    <w:p w:rsidR="0016373B" w:rsidRPr="006710FE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="006710FE">
        <w:rPr>
          <w:rFonts w:ascii="Arial Narrow" w:hAnsi="Arial Narrow"/>
          <w:bCs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1232FE">
        <w:rPr>
          <w:rFonts w:ascii="Arial Narrow" w:hAnsi="Arial Narrow"/>
          <w:sz w:val="22"/>
          <w:szCs w:val="22"/>
        </w:rPr>
        <w:t xml:space="preserve">w </w:t>
      </w:r>
      <w:r w:rsidR="00EA07A8">
        <w:rPr>
          <w:rFonts w:ascii="Arial Narrow" w:hAnsi="Arial Narrow"/>
          <w:sz w:val="22"/>
          <w:szCs w:val="22"/>
        </w:rPr>
        <w:t>Sprzęt</w:t>
      </w:r>
      <w:r w:rsidR="00573C96" w:rsidRPr="00794DBA">
        <w:rPr>
          <w:rFonts w:ascii="Arial Narrow" w:hAnsi="Arial Narrow"/>
          <w:sz w:val="22"/>
          <w:szCs w:val="22"/>
        </w:rPr>
        <w:t xml:space="preserve"> Medyczn</w:t>
      </w:r>
      <w:r w:rsidR="001232FE">
        <w:rPr>
          <w:rFonts w:ascii="Arial Narrow" w:hAnsi="Arial Narrow"/>
          <w:sz w:val="22"/>
          <w:szCs w:val="22"/>
        </w:rPr>
        <w:t>y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1A21EB" w:rsidRPr="001A21EB">
        <w:rPr>
          <w:rFonts w:ascii="Arial Narrow" w:hAnsi="Arial Narrow"/>
          <w:b/>
          <w:sz w:val="22"/>
          <w:szCs w:val="22"/>
        </w:rPr>
        <w:t>p. Daria Wiśniewska</w:t>
      </w:r>
      <w:r w:rsidR="00EA07A8">
        <w:rPr>
          <w:rFonts w:ascii="Arial Narrow" w:hAnsi="Arial Narrow"/>
          <w:sz w:val="22"/>
          <w:szCs w:val="22"/>
        </w:rPr>
        <w:t xml:space="preserve"> </w:t>
      </w:r>
      <w:r w:rsidR="00EA07A8" w:rsidRPr="001A21EB">
        <w:rPr>
          <w:rFonts w:ascii="Arial Narrow" w:hAnsi="Arial Narrow"/>
          <w:b/>
          <w:sz w:val="22"/>
          <w:szCs w:val="22"/>
        </w:rPr>
        <w:t xml:space="preserve">tel. </w:t>
      </w:r>
      <w:r w:rsidR="001A21EB" w:rsidRPr="001A21EB">
        <w:rPr>
          <w:rFonts w:ascii="Arial Narrow" w:hAnsi="Arial Narrow"/>
          <w:b/>
          <w:sz w:val="22"/>
          <w:szCs w:val="22"/>
        </w:rPr>
        <w:t xml:space="preserve">261 415 653 </w:t>
      </w:r>
      <w:r w:rsidR="00C87BCF" w:rsidRPr="006710FE">
        <w:rPr>
          <w:rFonts w:ascii="Arial Narrow" w:hAnsi="Arial Narrow"/>
          <w:sz w:val="22"/>
          <w:szCs w:val="22"/>
        </w:rPr>
        <w:t>lub inna upoważniona osoba.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W razie stwierdzenia w czasie odbioru braków lub wad (jakościowych, użytkowych) sprzętu lub jego dokumentacji albo nieprawidłowości w uruchomieniu sprzętu </w:t>
      </w:r>
      <w:r w:rsidR="001D5A8B">
        <w:rPr>
          <w:rFonts w:ascii="Arial Narrow" w:hAnsi="Arial Narrow"/>
          <w:sz w:val="22"/>
          <w:szCs w:val="22"/>
        </w:rPr>
        <w:t>(</w:t>
      </w:r>
      <w:r w:rsidR="001D5A8B" w:rsidRPr="001D5A8B">
        <w:rPr>
          <w:rFonts w:ascii="Arial Narrow" w:hAnsi="Arial Narrow"/>
          <w:i/>
          <w:sz w:val="22"/>
          <w:szCs w:val="22"/>
        </w:rPr>
        <w:t>o ile dotyczy</w:t>
      </w:r>
      <w:r w:rsidR="001D5A8B">
        <w:rPr>
          <w:rFonts w:ascii="Arial Narrow" w:hAnsi="Arial Narrow"/>
          <w:sz w:val="22"/>
          <w:szCs w:val="22"/>
        </w:rPr>
        <w:t xml:space="preserve">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1D5A8B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 xml:space="preserve">, </w:t>
      </w:r>
      <w:r w:rsidR="001D5A8B">
        <w:rPr>
          <w:rFonts w:ascii="Arial Narrow" w:hAnsi="Arial Narrow"/>
          <w:sz w:val="22"/>
          <w:szCs w:val="22"/>
        </w:rPr>
        <w:br/>
      </w:r>
      <w:r w:rsidR="00AA3115">
        <w:rPr>
          <w:rFonts w:ascii="Arial Narrow" w:hAnsi="Arial Narrow"/>
          <w:sz w:val="22"/>
          <w:szCs w:val="22"/>
        </w:rPr>
        <w:t>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 xml:space="preserve">zanie sprzętu do eksploatacji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</w:t>
      </w:r>
      <w:r w:rsidR="001D5A8B">
        <w:rPr>
          <w:rFonts w:ascii="Arial Narrow" w:hAnsi="Arial Narrow"/>
          <w:sz w:val="22"/>
          <w:szCs w:val="22"/>
        </w:rPr>
        <w:t>przedmiotu zamówienia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</w:t>
      </w:r>
      <w:r w:rsidR="001D5A8B">
        <w:rPr>
          <w:rFonts w:ascii="Arial Narrow" w:hAnsi="Arial Narrow"/>
          <w:sz w:val="22"/>
          <w:szCs w:val="22"/>
        </w:rPr>
        <w:t>przedmiot zamówienia</w:t>
      </w:r>
      <w:r w:rsidRPr="00794DBA">
        <w:rPr>
          <w:rFonts w:ascii="Arial Narrow" w:hAnsi="Arial Narrow"/>
          <w:sz w:val="22"/>
          <w:szCs w:val="22"/>
        </w:rPr>
        <w:t xml:space="preserve"> z terenu Zamawiającego na własny koszt i ryzyko.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</w:t>
      </w:r>
      <w:r w:rsidR="001D5A8B">
        <w:rPr>
          <w:rFonts w:ascii="Arial Narrow" w:hAnsi="Arial Narrow"/>
          <w:sz w:val="22"/>
          <w:szCs w:val="22"/>
        </w:rPr>
        <w:t xml:space="preserve">przedmiot zamówienia </w:t>
      </w:r>
      <w:r w:rsidRPr="00794DBA">
        <w:rPr>
          <w:rFonts w:ascii="Arial Narrow" w:hAnsi="Arial Narrow"/>
          <w:sz w:val="22"/>
          <w:szCs w:val="22"/>
        </w:rPr>
        <w:t>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</w:t>
      </w:r>
      <w:r w:rsidR="001D5A8B">
        <w:rPr>
          <w:rFonts w:ascii="Arial Narrow" w:hAnsi="Arial Narrow"/>
          <w:sz w:val="22"/>
          <w:szCs w:val="22"/>
        </w:rPr>
        <w:t>przedmiotu zamówienia</w:t>
      </w:r>
      <w:r w:rsidRPr="00794DBA">
        <w:rPr>
          <w:rFonts w:ascii="Arial Narrow" w:hAnsi="Arial Narrow"/>
          <w:sz w:val="22"/>
          <w:szCs w:val="22"/>
        </w:rPr>
        <w:t xml:space="preserve">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 fakturze musi się znajdować </w:t>
      </w:r>
      <w:r w:rsidR="00953AD9" w:rsidRPr="00953AD9">
        <w:rPr>
          <w:rFonts w:ascii="Arial Narrow" w:hAnsi="Arial Narrow"/>
          <w:sz w:val="22"/>
          <w:szCs w:val="22"/>
        </w:rPr>
        <w:t xml:space="preserve">numer </w:t>
      </w:r>
      <w:r w:rsidR="0028507D">
        <w:rPr>
          <w:rFonts w:ascii="Arial Narrow" w:hAnsi="Arial Narrow"/>
          <w:sz w:val="22"/>
          <w:szCs w:val="22"/>
        </w:rPr>
        <w:t>umowy,</w:t>
      </w:r>
      <w:r w:rsidR="00953AD9" w:rsidRPr="00953AD9">
        <w:rPr>
          <w:rFonts w:ascii="Arial Narrow" w:hAnsi="Arial Narrow"/>
          <w:sz w:val="22"/>
          <w:szCs w:val="22"/>
        </w:rPr>
        <w:t xml:space="preserve"> ilość, wartość netto i wartość brutto.</w:t>
      </w:r>
    </w:p>
    <w:p w:rsidR="00A24C7F" w:rsidRDefault="00434CED" w:rsidP="00A24C7F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b w:val="0"/>
          <w:i w:val="0"/>
          <w:color w:val="000000"/>
          <w:sz w:val="22"/>
          <w:szCs w:val="22"/>
        </w:rPr>
      </w:pPr>
      <w:r w:rsidRPr="00554943">
        <w:rPr>
          <w:rFonts w:ascii="Arial Narrow" w:hAnsi="Arial Narrow" w:cs="Segoe UI"/>
          <w:bCs w:val="0"/>
          <w:i w:val="0"/>
          <w:color w:val="000000"/>
          <w:sz w:val="22"/>
          <w:szCs w:val="22"/>
        </w:rPr>
        <w:t>Wykonawca</w:t>
      </w:r>
      <w:r w:rsidRPr="00554943">
        <w:rPr>
          <w:rFonts w:ascii="Arial Narrow" w:hAnsi="Arial Narrow" w:cs="Segoe UI"/>
          <w:b w:val="0"/>
          <w:bCs w:val="0"/>
          <w:i w:val="0"/>
          <w:color w:val="000000"/>
          <w:sz w:val="22"/>
          <w:szCs w:val="22"/>
        </w:rPr>
        <w:t> </w:t>
      </w:r>
      <w:r w:rsidRPr="00554943">
        <w:rPr>
          <w:rFonts w:ascii="Arial Narrow" w:hAnsi="Arial Narrow"/>
          <w:b w:val="0"/>
          <w:i w:val="0"/>
          <w:color w:val="000000"/>
          <w:sz w:val="22"/>
          <w:szCs w:val="22"/>
        </w:rPr>
        <w:t>jest zobowiązany do wystawienia fakt</w:t>
      </w:r>
      <w:r>
        <w:rPr>
          <w:rFonts w:ascii="Arial Narrow" w:hAnsi="Arial Narrow"/>
          <w:b w:val="0"/>
          <w:i w:val="0"/>
          <w:color w:val="000000"/>
          <w:sz w:val="22"/>
          <w:szCs w:val="22"/>
        </w:rPr>
        <w:t>ur</w:t>
      </w:r>
      <w:r w:rsidRPr="00554943">
        <w:rPr>
          <w:rFonts w:ascii="Arial Narrow" w:hAnsi="Arial Narrow"/>
          <w:b w:val="0"/>
          <w:i w:val="0"/>
          <w:color w:val="000000"/>
          <w:sz w:val="22"/>
          <w:szCs w:val="22"/>
        </w:rPr>
        <w:t xml:space="preserve">y zgodnie z obowiązującymi go przepisami </w:t>
      </w:r>
      <w:r>
        <w:rPr>
          <w:rFonts w:ascii="Arial Narrow" w:hAnsi="Arial Narrow"/>
          <w:b w:val="0"/>
          <w:i w:val="0"/>
          <w:color w:val="000000"/>
          <w:sz w:val="22"/>
          <w:szCs w:val="22"/>
        </w:rPr>
        <w:t xml:space="preserve">tj. </w:t>
      </w:r>
      <w:r w:rsidRPr="00554943">
        <w:rPr>
          <w:rFonts w:ascii="Arial Narrow" w:hAnsi="Arial Narrow"/>
          <w:b w:val="0"/>
          <w:i w:val="0"/>
          <w:color w:val="000000"/>
          <w:sz w:val="22"/>
          <w:szCs w:val="22"/>
        </w:rPr>
        <w:t>w Krajowym Systemie e-Faktur (</w:t>
      </w:r>
      <w:proofErr w:type="spellStart"/>
      <w:r w:rsidRPr="00554943">
        <w:rPr>
          <w:rFonts w:ascii="Arial Narrow" w:hAnsi="Arial Narrow"/>
          <w:b w:val="0"/>
          <w:i w:val="0"/>
          <w:color w:val="000000"/>
          <w:sz w:val="22"/>
          <w:szCs w:val="22"/>
        </w:rPr>
        <w:t>KSeF</w:t>
      </w:r>
      <w:proofErr w:type="spellEnd"/>
      <w:r w:rsidRPr="00554943">
        <w:rPr>
          <w:rFonts w:ascii="Arial Narrow" w:hAnsi="Arial Narrow"/>
          <w:b w:val="0"/>
          <w:i w:val="0"/>
          <w:color w:val="000000"/>
          <w:sz w:val="22"/>
          <w:szCs w:val="22"/>
        </w:rPr>
        <w:t>).</w:t>
      </w:r>
    </w:p>
    <w:p w:rsidR="00A24C7F" w:rsidRPr="00E87B56" w:rsidRDefault="00A24C7F" w:rsidP="00A24C7F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b w:val="0"/>
          <w:i w:val="0"/>
          <w:color w:val="000000"/>
          <w:sz w:val="22"/>
          <w:szCs w:val="22"/>
        </w:rPr>
      </w:pPr>
      <w:r w:rsidRPr="00E87B56">
        <w:rPr>
          <w:rFonts w:ascii="Arial Narrow" w:hAnsi="Arial Narrow" w:cs="Segoe UI"/>
          <w:bCs w:val="0"/>
          <w:i w:val="0"/>
          <w:color w:val="000000"/>
          <w:sz w:val="22"/>
          <w:szCs w:val="22"/>
        </w:rPr>
        <w:t>Wykonawca</w:t>
      </w:r>
      <w:r w:rsidRPr="00E87B56">
        <w:rPr>
          <w:rFonts w:ascii="Arial Narrow" w:hAnsi="Arial Narrow" w:cs="Segoe UI"/>
          <w:b w:val="0"/>
          <w:bCs w:val="0"/>
          <w:i w:val="0"/>
          <w:color w:val="000000"/>
          <w:sz w:val="22"/>
          <w:szCs w:val="22"/>
        </w:rPr>
        <w:t> </w:t>
      </w:r>
      <w:r w:rsidRPr="00E87B56">
        <w:rPr>
          <w:rFonts w:ascii="Arial Narrow" w:hAnsi="Arial Narrow"/>
          <w:b w:val="0"/>
          <w:i w:val="0"/>
          <w:color w:val="000000"/>
          <w:sz w:val="22"/>
          <w:szCs w:val="22"/>
        </w:rPr>
        <w:t>wymaga, aby dla zadania 3 Zamawiający wystawił dwie oddzielne faktury- jedną dla urządzenia do pomiaru ciśn</w:t>
      </w:r>
      <w:r w:rsidR="006F348E" w:rsidRPr="00E87B56">
        <w:rPr>
          <w:rFonts w:ascii="Arial Narrow" w:hAnsi="Arial Narrow"/>
          <w:b w:val="0"/>
          <w:i w:val="0"/>
          <w:color w:val="000000"/>
          <w:sz w:val="22"/>
          <w:szCs w:val="22"/>
        </w:rPr>
        <w:t>ienia śródczaszkowego a drugą dla</w:t>
      </w:r>
      <w:r w:rsidRPr="00E87B56">
        <w:rPr>
          <w:rFonts w:ascii="Arial Narrow" w:hAnsi="Arial Narrow"/>
          <w:b w:val="0"/>
          <w:i w:val="0"/>
          <w:color w:val="000000"/>
          <w:sz w:val="22"/>
          <w:szCs w:val="22"/>
        </w:rPr>
        <w:t xml:space="preserve"> czujnik</w:t>
      </w:r>
      <w:r w:rsidR="006F348E" w:rsidRPr="00E87B56">
        <w:rPr>
          <w:rFonts w:ascii="Arial Narrow" w:hAnsi="Arial Narrow"/>
          <w:b w:val="0"/>
          <w:i w:val="0"/>
          <w:color w:val="000000"/>
          <w:sz w:val="22"/>
          <w:szCs w:val="22"/>
        </w:rPr>
        <w:t>a pomiarowego śródmiąższowego</w:t>
      </w:r>
      <w:r w:rsidRPr="00E87B56">
        <w:rPr>
          <w:rFonts w:ascii="Arial Narrow" w:hAnsi="Arial Narrow"/>
          <w:b w:val="0"/>
          <w:i w:val="0"/>
          <w:color w:val="000000"/>
          <w:sz w:val="22"/>
          <w:szCs w:val="22"/>
        </w:rPr>
        <w:t>.</w:t>
      </w:r>
    </w:p>
    <w:p w:rsidR="009A21A1" w:rsidRPr="00F74E03" w:rsidRDefault="009A21A1" w:rsidP="00B86864">
      <w:pPr>
        <w:numPr>
          <w:ilvl w:val="0"/>
          <w:numId w:val="9"/>
        </w:numPr>
        <w:tabs>
          <w:tab w:val="left" w:pos="360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F74E03">
        <w:rPr>
          <w:rFonts w:ascii="Arial Narrow" w:hAnsi="Arial Narrow"/>
          <w:b/>
          <w:sz w:val="22"/>
          <w:szCs w:val="22"/>
        </w:rPr>
        <w:t>Zamawiający</w:t>
      </w:r>
      <w:r w:rsidRPr="00F74E03">
        <w:rPr>
          <w:rFonts w:ascii="Arial Narrow" w:hAnsi="Arial Narrow"/>
          <w:sz w:val="22"/>
          <w:szCs w:val="22"/>
        </w:rPr>
        <w:t xml:space="preserve"> ma prawo do złożenia reklamacji w szczególności w przypadku ujawnienia </w:t>
      </w:r>
      <w:r w:rsidR="00B86864">
        <w:rPr>
          <w:rFonts w:ascii="Arial Narrow" w:hAnsi="Arial Narrow"/>
          <w:sz w:val="22"/>
          <w:szCs w:val="22"/>
        </w:rPr>
        <w:t>po</w:t>
      </w:r>
      <w:r w:rsidRPr="00F74E03">
        <w:rPr>
          <w:rFonts w:ascii="Arial Narrow" w:hAnsi="Arial Narrow"/>
          <w:sz w:val="22"/>
          <w:szCs w:val="22"/>
        </w:rPr>
        <w:t xml:space="preserve"> odbiorze wad jak</w:t>
      </w:r>
      <w:r w:rsidR="00B86864">
        <w:rPr>
          <w:rFonts w:ascii="Arial Narrow" w:hAnsi="Arial Narrow"/>
          <w:sz w:val="22"/>
          <w:szCs w:val="22"/>
        </w:rPr>
        <w:t>ościowych dostarczonego towaru.</w:t>
      </w:r>
    </w:p>
    <w:p w:rsidR="009A21A1" w:rsidRPr="00F74E03" w:rsidRDefault="009A21A1" w:rsidP="00B86864">
      <w:pPr>
        <w:numPr>
          <w:ilvl w:val="0"/>
          <w:numId w:val="9"/>
        </w:numPr>
        <w:tabs>
          <w:tab w:val="left" w:pos="360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F74E03">
        <w:rPr>
          <w:rFonts w:ascii="Arial Narrow" w:hAnsi="Arial Narrow"/>
          <w:b/>
          <w:sz w:val="22"/>
          <w:szCs w:val="22"/>
        </w:rPr>
        <w:t>Zamawiający</w:t>
      </w:r>
      <w:r w:rsidRPr="00F74E03">
        <w:rPr>
          <w:rFonts w:ascii="Arial Narrow" w:hAnsi="Arial Narrow"/>
          <w:sz w:val="22"/>
          <w:szCs w:val="22"/>
        </w:rPr>
        <w:t xml:space="preserve"> ma prawo do złożenia reklamacji w przypadku ujawnienia wad ukrytych </w:t>
      </w:r>
      <w:r>
        <w:rPr>
          <w:rFonts w:ascii="Arial Narrow" w:hAnsi="Arial Narrow"/>
          <w:sz w:val="22"/>
          <w:szCs w:val="22"/>
        </w:rPr>
        <w:t xml:space="preserve">towaru, ujawnionych </w:t>
      </w:r>
      <w:r w:rsidR="00B86864">
        <w:rPr>
          <w:rFonts w:ascii="Arial Narrow" w:hAnsi="Arial Narrow"/>
          <w:sz w:val="22"/>
          <w:szCs w:val="22"/>
        </w:rPr>
        <w:t xml:space="preserve">        </w:t>
      </w:r>
      <w:r>
        <w:rPr>
          <w:rFonts w:ascii="Arial Narrow" w:hAnsi="Arial Narrow"/>
          <w:sz w:val="22"/>
          <w:szCs w:val="22"/>
        </w:rPr>
        <w:t xml:space="preserve">najpóźniej </w:t>
      </w:r>
      <w:r w:rsidRPr="00F74E03">
        <w:rPr>
          <w:rFonts w:ascii="Arial Narrow" w:hAnsi="Arial Narrow"/>
          <w:sz w:val="22"/>
          <w:szCs w:val="22"/>
        </w:rPr>
        <w:t>w chwili wykorzystania towaru.</w:t>
      </w:r>
    </w:p>
    <w:p w:rsidR="009A21A1" w:rsidRPr="00F74E03" w:rsidRDefault="009A21A1" w:rsidP="00B86864">
      <w:pPr>
        <w:numPr>
          <w:ilvl w:val="0"/>
          <w:numId w:val="9"/>
        </w:numPr>
        <w:tabs>
          <w:tab w:val="left" w:pos="360"/>
        </w:tabs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74E03">
        <w:rPr>
          <w:rFonts w:ascii="Arial Narrow" w:hAnsi="Arial Narrow"/>
          <w:sz w:val="22"/>
          <w:szCs w:val="22"/>
        </w:rPr>
        <w:t xml:space="preserve">Reklamacje składane będą w ciągu 3 dni roboczych od daty stwierdzenia nieprawidłowości na numer fax. ……………………. lub adres e-mail  </w:t>
      </w:r>
      <w:hyperlink r:id="rId8" w:history="1">
        <w:r w:rsidRPr="00F74E03">
          <w:rPr>
            <w:rStyle w:val="Hipercze"/>
            <w:rFonts w:ascii="Arial Narrow" w:hAnsi="Arial Narrow"/>
            <w:sz w:val="22"/>
            <w:szCs w:val="22"/>
          </w:rPr>
          <w:t>………………………………………</w:t>
        </w:r>
      </w:hyperlink>
    </w:p>
    <w:p w:rsidR="009A21A1" w:rsidRPr="00F74E03" w:rsidRDefault="009A21A1" w:rsidP="00B86864">
      <w:pPr>
        <w:numPr>
          <w:ilvl w:val="0"/>
          <w:numId w:val="9"/>
        </w:numPr>
        <w:tabs>
          <w:tab w:val="left" w:pos="360"/>
        </w:tabs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74E03">
        <w:rPr>
          <w:rFonts w:ascii="Arial Narrow" w:hAnsi="Arial Narrow"/>
          <w:b/>
          <w:sz w:val="22"/>
          <w:szCs w:val="22"/>
        </w:rPr>
        <w:t>Wykonawca</w:t>
      </w:r>
      <w:r w:rsidRPr="00F74E03">
        <w:rPr>
          <w:rFonts w:ascii="Arial Narrow" w:hAnsi="Arial Narrow"/>
          <w:sz w:val="22"/>
          <w:szCs w:val="22"/>
        </w:rPr>
        <w:t xml:space="preserve"> zobowiązuje się rozpatrzyć reklamację w ciągu maksymalnie do 3 dni roboczych od otrzymania reklamacji oraz do wymiany towaru wadliwego na towar bez wad w ciągu maksymalnie do 5 dni roboczy</w:t>
      </w:r>
      <w:r>
        <w:rPr>
          <w:rFonts w:ascii="Arial Narrow" w:hAnsi="Arial Narrow"/>
          <w:sz w:val="22"/>
          <w:szCs w:val="22"/>
        </w:rPr>
        <w:t xml:space="preserve">ch od rozpatrzenia reklamacji. </w:t>
      </w:r>
      <w:r w:rsidRPr="00F74E03">
        <w:rPr>
          <w:rFonts w:ascii="Arial Narrow" w:hAnsi="Arial Narrow"/>
          <w:sz w:val="22"/>
          <w:szCs w:val="22"/>
        </w:rPr>
        <w:t xml:space="preserve">W przypadku nieuwzględnienia reklamacji </w:t>
      </w:r>
      <w:r w:rsidRPr="00F74E03">
        <w:rPr>
          <w:rFonts w:ascii="Arial Narrow" w:hAnsi="Arial Narrow"/>
          <w:b/>
          <w:sz w:val="22"/>
          <w:szCs w:val="22"/>
        </w:rPr>
        <w:t>Wykonawca</w:t>
      </w:r>
      <w:r w:rsidRPr="00F74E03">
        <w:rPr>
          <w:rFonts w:ascii="Arial Narrow" w:hAnsi="Arial Narrow"/>
          <w:sz w:val="22"/>
          <w:szCs w:val="22"/>
        </w:rPr>
        <w:t xml:space="preserve"> zobowiązany jest do pisemnego powiadomienia </w:t>
      </w:r>
      <w:r w:rsidRPr="00F74E03">
        <w:rPr>
          <w:rFonts w:ascii="Arial Narrow" w:hAnsi="Arial Narrow"/>
          <w:b/>
          <w:sz w:val="22"/>
          <w:szCs w:val="22"/>
        </w:rPr>
        <w:t>Zamawiającego</w:t>
      </w:r>
      <w:r w:rsidRPr="00F74E03">
        <w:rPr>
          <w:rFonts w:ascii="Arial Narrow" w:hAnsi="Arial Narrow"/>
          <w:sz w:val="22"/>
          <w:szCs w:val="22"/>
        </w:rPr>
        <w:t xml:space="preserve"> wraz z uzasadnieniem odmowy</w:t>
      </w:r>
      <w:r>
        <w:rPr>
          <w:rFonts w:ascii="Arial Narrow" w:hAnsi="Arial Narrow"/>
          <w:sz w:val="22"/>
          <w:szCs w:val="22"/>
        </w:rPr>
        <w:t xml:space="preserve"> uznania zasadności reklamacji (dotyczy zadania 3- czujnik pomiaru śródmiąższowego)</w:t>
      </w:r>
    </w:p>
    <w:p w:rsidR="009A21A1" w:rsidRPr="009A21A1" w:rsidRDefault="009A21A1" w:rsidP="009A21A1"/>
    <w:p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="00903F22" w:rsidRPr="00794DBA">
        <w:rPr>
          <w:rFonts w:ascii="Arial Narrow" w:hAnsi="Arial Narrow"/>
          <w:sz w:val="22"/>
          <w:szCs w:val="22"/>
        </w:rPr>
        <w:t>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885AAB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0"/>
        </w:rPr>
      </w:pPr>
      <w:r w:rsidRPr="00885AAB">
        <w:rPr>
          <w:rFonts w:ascii="Arial Narrow" w:hAnsi="Arial Narrow"/>
          <w:sz w:val="20"/>
        </w:rPr>
        <w:t>Przeglądy okresowe sprzętu zalecane przez Producenta, w okresie gwarancji wykonywane są na koszt Wykonawcy.</w:t>
      </w:r>
    </w:p>
    <w:p w:rsidR="00B86864" w:rsidRDefault="00B86864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 likwidacji</w:t>
      </w:r>
      <w:r w:rsidR="000C645F">
        <w:rPr>
          <w:rFonts w:ascii="Arial Narrow" w:hAnsi="Arial Narrow"/>
          <w:sz w:val="22"/>
          <w:szCs w:val="22"/>
        </w:rPr>
        <w:t xml:space="preserve"> lub upadłości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B86864" w:rsidRDefault="00B86864" w:rsidP="00B86864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434CED" w:rsidRDefault="00434CED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C44506" w:rsidRPr="00794DBA" w:rsidRDefault="00C44506" w:rsidP="000D28D7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0D28D7">
        <w:rPr>
          <w:rFonts w:ascii="Arial Narrow" w:hAnsi="Arial Narrow"/>
          <w:sz w:val="22"/>
          <w:szCs w:val="22"/>
        </w:rPr>
        <w:t xml:space="preserve">Nadzór ze strony </w:t>
      </w:r>
      <w:r w:rsidRPr="000D28D7">
        <w:rPr>
          <w:rFonts w:ascii="Arial Narrow" w:hAnsi="Arial Narrow"/>
          <w:b/>
          <w:sz w:val="22"/>
          <w:szCs w:val="22"/>
        </w:rPr>
        <w:t>Zamawiającego</w:t>
      </w:r>
      <w:r w:rsidRPr="000D28D7">
        <w:rPr>
          <w:rFonts w:ascii="Arial Narrow" w:hAnsi="Arial Narrow"/>
          <w:sz w:val="22"/>
          <w:szCs w:val="22"/>
        </w:rPr>
        <w:t xml:space="preserve"> nad realizacją przedmiotu umowy będzie pełnić:</w:t>
      </w:r>
      <w:r w:rsidR="000D28D7" w:rsidRPr="000D28D7">
        <w:rPr>
          <w:rFonts w:ascii="Arial Narrow" w:hAnsi="Arial Narrow"/>
          <w:b/>
          <w:bCs/>
          <w:sz w:val="22"/>
          <w:szCs w:val="22"/>
        </w:rPr>
        <w:t xml:space="preserve"> p.o. Szef Zaopatrzenia Medycznego, Kierownik Wydziału Zaopatrzenia i Naprawy Sprzętu Medycznego p. Piotr LESIŃSKI tel. 261 417 387 lub 261 417 388;  adres e-mail: </w:t>
      </w:r>
      <w:hyperlink r:id="rId9" w:history="1">
        <w:r w:rsidR="001A21EB" w:rsidRPr="00E8798C">
          <w:rPr>
            <w:rStyle w:val="Hipercze"/>
            <w:rFonts w:ascii="Arial Narrow" w:hAnsi="Arial Narrow"/>
            <w:sz w:val="22"/>
            <w:szCs w:val="22"/>
          </w:rPr>
          <w:t>lesinski2648@10wsk.mil.pl</w:t>
        </w:r>
      </w:hyperlink>
      <w:r w:rsidR="000D13C7" w:rsidRPr="000D28D7">
        <w:rPr>
          <w:rFonts w:ascii="Arial Narrow" w:hAnsi="Arial Narrow"/>
          <w:sz w:val="22"/>
          <w:szCs w:val="22"/>
        </w:rPr>
        <w:t>lub osoba go zastępująca</w:t>
      </w:r>
      <w:r w:rsidR="000D28D7">
        <w:rPr>
          <w:rFonts w:ascii="Arial Narrow" w:hAnsi="Arial Narrow"/>
          <w:sz w:val="22"/>
          <w:szCs w:val="22"/>
        </w:rPr>
        <w:t>.</w:t>
      </w:r>
    </w:p>
    <w:p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A14FB1">
        <w:rPr>
          <w:rFonts w:ascii="Arial Narrow" w:hAnsi="Arial Narrow"/>
          <w:sz w:val="22"/>
          <w:szCs w:val="22"/>
        </w:rPr>
        <w:t>Daria Wiśniewska</w:t>
      </w:r>
      <w:r w:rsidR="006710FE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tel. </w:t>
      </w:r>
      <w:r w:rsidR="0052668F">
        <w:rPr>
          <w:rFonts w:ascii="Arial Narrow" w:hAnsi="Arial Narrow"/>
          <w:sz w:val="22"/>
          <w:szCs w:val="22"/>
        </w:rPr>
        <w:t xml:space="preserve">261 415 653 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0" w:history="1">
        <w:r w:rsidR="0052668F">
          <w:rPr>
            <w:rStyle w:val="Hipercze"/>
            <w:rFonts w:ascii="Arial Narrow" w:hAnsi="Arial Narrow"/>
            <w:sz w:val="22"/>
            <w:szCs w:val="22"/>
          </w:rPr>
          <w:t>wisniewska</w:t>
        </w:r>
        <w:r w:rsidR="001A21EB">
          <w:rPr>
            <w:rStyle w:val="Hipercze"/>
            <w:rFonts w:ascii="Arial Narrow" w:hAnsi="Arial Narrow"/>
            <w:sz w:val="22"/>
            <w:szCs w:val="22"/>
          </w:rPr>
          <w:t>5007</w:t>
        </w:r>
        <w:r w:rsidR="0052668F">
          <w:rPr>
            <w:rStyle w:val="Hipercze"/>
            <w:rFonts w:ascii="Arial Narrow" w:hAnsi="Arial Narrow"/>
            <w:sz w:val="22"/>
            <w:szCs w:val="22"/>
          </w:rPr>
          <w:t>@10wsk.mil.pl</w:t>
        </w:r>
      </w:hyperlink>
    </w:p>
    <w:p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EB06CE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EB06CE" w:rsidRDefault="00EB06CE" w:rsidP="00EB06CE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sz w:val="22"/>
          <w:szCs w:val="22"/>
        </w:rPr>
        <w:t xml:space="preserve">Zmiany osób wskazanych w ust. </w:t>
      </w:r>
      <w:r w:rsidR="00603E84" w:rsidRPr="006710FE">
        <w:rPr>
          <w:rFonts w:ascii="Arial Narrow" w:hAnsi="Arial Narrow"/>
          <w:sz w:val="22"/>
          <w:szCs w:val="22"/>
        </w:rPr>
        <w:t xml:space="preserve">1-3 niniejszego </w:t>
      </w:r>
      <w:r w:rsidR="006710FE" w:rsidRPr="006710FE">
        <w:rPr>
          <w:rFonts w:ascii="Arial Narrow" w:hAnsi="Arial Narrow"/>
          <w:sz w:val="22"/>
          <w:szCs w:val="22"/>
        </w:rPr>
        <w:t>paragrafu</w:t>
      </w:r>
      <w:r w:rsidRPr="006710FE">
        <w:rPr>
          <w:rFonts w:ascii="Arial Narrow" w:hAnsi="Arial Narrow"/>
          <w:sz w:val="22"/>
          <w:szCs w:val="22"/>
        </w:rPr>
        <w:t xml:space="preserve"> nie wymagają aneksu do umowy pod warunkiem pisemnego poinformowania  drugiej strony o zaistnieniu zmiany. </w:t>
      </w:r>
    </w:p>
    <w:p w:rsidR="006710FE" w:rsidRPr="006710FE" w:rsidRDefault="006710FE" w:rsidP="006710FE">
      <w:pPr>
        <w:pStyle w:val="Akapitzlist"/>
        <w:tabs>
          <w:tab w:val="left" w:pos="36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>
        <w:rPr>
          <w:rFonts w:ascii="Arial Narrow" w:hAnsi="Arial Narrow"/>
          <w:bCs/>
          <w:sz w:val="22"/>
          <w:szCs w:val="22"/>
        </w:rPr>
        <w:t>podmiotu</w:t>
      </w:r>
      <w:r w:rsidR="006710FE">
        <w:rPr>
          <w:rFonts w:ascii="Arial Narrow" w:hAnsi="Arial Narrow"/>
          <w:bCs/>
          <w:sz w:val="22"/>
          <w:szCs w:val="22"/>
        </w:rPr>
        <w:t xml:space="preserve"> </w:t>
      </w:r>
      <w:r w:rsidR="000C645F">
        <w:rPr>
          <w:rFonts w:ascii="Arial Narrow" w:hAnsi="Arial Narrow"/>
          <w:bCs/>
          <w:sz w:val="22"/>
          <w:szCs w:val="22"/>
        </w:rPr>
        <w:t>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brutto..................................(słownie: ..............................................)</w:t>
      </w:r>
      <w:r w:rsidR="006710FE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tym podatek VAT w wysokości ......%, tj. .......... zł </w:t>
      </w:r>
      <w:r>
        <w:rPr>
          <w:rFonts w:ascii="Arial Narrow" w:hAnsi="Arial Narrow"/>
          <w:sz w:val="22"/>
          <w:szCs w:val="22"/>
        </w:rPr>
        <w:br/>
        <w:t>(słownie ..............……………...) netto...........…….......( słownie: ......................………………………..... ).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="00434CED">
        <w:rPr>
          <w:rFonts w:ascii="Arial Narrow" w:hAnsi="Arial Narrow"/>
          <w:b/>
          <w:bCs/>
          <w:sz w:val="22"/>
          <w:szCs w:val="22"/>
        </w:rPr>
        <w:t>60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u,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BB70EE">
        <w:rPr>
          <w:rFonts w:ascii="Arial Narrow" w:hAnsi="Arial Narrow"/>
          <w:sz w:val="22"/>
          <w:szCs w:val="22"/>
        </w:rPr>
        <w:t>m</w:t>
      </w:r>
      <w:r w:rsidR="00151D64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6710FE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b/>
          <w:sz w:val="22"/>
          <w:szCs w:val="22"/>
        </w:rPr>
        <w:t>Wykonawca</w:t>
      </w:r>
      <w:r w:rsidRPr="006710FE">
        <w:rPr>
          <w:rFonts w:ascii="Arial Narrow" w:hAnsi="Arial Narrow"/>
          <w:sz w:val="22"/>
          <w:szCs w:val="22"/>
        </w:rPr>
        <w:t xml:space="preserve"> zapłaci </w:t>
      </w:r>
      <w:r w:rsidRPr="006710FE">
        <w:rPr>
          <w:rFonts w:ascii="Arial Narrow" w:hAnsi="Arial Narrow"/>
          <w:b/>
          <w:sz w:val="22"/>
          <w:szCs w:val="22"/>
        </w:rPr>
        <w:t>Zamawiającemu</w:t>
      </w:r>
      <w:r w:rsidR="00D6017B" w:rsidRPr="006710FE">
        <w:rPr>
          <w:rFonts w:ascii="Arial Narrow" w:hAnsi="Arial Narrow"/>
          <w:sz w:val="22"/>
          <w:szCs w:val="22"/>
        </w:rPr>
        <w:t xml:space="preserve"> kar</w:t>
      </w:r>
      <w:r w:rsidR="000436F1" w:rsidRPr="006710FE">
        <w:rPr>
          <w:rFonts w:ascii="Arial Narrow" w:hAnsi="Arial Narrow"/>
          <w:sz w:val="22"/>
          <w:szCs w:val="22"/>
        </w:rPr>
        <w:t>ę</w:t>
      </w:r>
      <w:r w:rsidRPr="006710FE">
        <w:rPr>
          <w:rFonts w:ascii="Arial Narrow" w:hAnsi="Arial Narrow"/>
          <w:sz w:val="22"/>
          <w:szCs w:val="22"/>
        </w:rPr>
        <w:t xml:space="preserve"> umown</w:t>
      </w:r>
      <w:r w:rsidR="00D6017B" w:rsidRPr="006710FE">
        <w:rPr>
          <w:rFonts w:ascii="Arial Narrow" w:hAnsi="Arial Narrow"/>
          <w:sz w:val="22"/>
          <w:szCs w:val="22"/>
        </w:rPr>
        <w:t xml:space="preserve">ą </w:t>
      </w:r>
      <w:r w:rsidRPr="006710FE">
        <w:rPr>
          <w:rFonts w:ascii="Arial Narrow" w:hAnsi="Arial Narrow"/>
          <w:sz w:val="22"/>
          <w:szCs w:val="22"/>
        </w:rPr>
        <w:t xml:space="preserve">w </w:t>
      </w:r>
      <w:r w:rsidR="0004104B" w:rsidRPr="006710FE">
        <w:rPr>
          <w:rFonts w:ascii="Arial Narrow" w:hAnsi="Arial Narrow"/>
          <w:sz w:val="22"/>
          <w:szCs w:val="22"/>
        </w:rPr>
        <w:t>następujących przypadkach</w:t>
      </w:r>
      <w:r w:rsidR="00F815CE" w:rsidRPr="006710FE">
        <w:rPr>
          <w:rFonts w:ascii="Arial Narrow" w:hAnsi="Arial Narrow"/>
          <w:sz w:val="22"/>
          <w:szCs w:val="22"/>
        </w:rPr>
        <w:t>:</w:t>
      </w:r>
    </w:p>
    <w:p w:rsidR="00EB06CE" w:rsidRPr="006710FE" w:rsidRDefault="00137C0F" w:rsidP="00EB06CE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sz w:val="22"/>
          <w:szCs w:val="22"/>
        </w:rPr>
        <w:t>10% wartości umowy brutto, o której mowa w §1 ust. 4</w:t>
      </w:r>
      <w:r w:rsidR="006710FE" w:rsidRPr="006710FE">
        <w:rPr>
          <w:rFonts w:ascii="Arial Narrow" w:hAnsi="Arial Narrow"/>
          <w:sz w:val="22"/>
          <w:szCs w:val="22"/>
        </w:rPr>
        <w:t xml:space="preserve"> </w:t>
      </w:r>
      <w:r w:rsidR="00EB06CE" w:rsidRPr="006710FE">
        <w:rPr>
          <w:rFonts w:ascii="Arial Narrow" w:hAnsi="Arial Narrow"/>
          <w:sz w:val="22"/>
          <w:szCs w:val="22"/>
        </w:rPr>
        <w:t>za odstąpieni</w:t>
      </w:r>
      <w:r w:rsidR="00603E84" w:rsidRPr="006710FE">
        <w:rPr>
          <w:rFonts w:ascii="Arial Narrow" w:hAnsi="Arial Narrow"/>
          <w:sz w:val="22"/>
          <w:szCs w:val="22"/>
        </w:rPr>
        <w:t>e</w:t>
      </w:r>
      <w:r w:rsidR="00EB06CE" w:rsidRPr="006710FE">
        <w:rPr>
          <w:rFonts w:ascii="Arial Narrow" w:hAnsi="Arial Narrow"/>
          <w:sz w:val="22"/>
          <w:szCs w:val="22"/>
        </w:rPr>
        <w:t xml:space="preserve"> od umowy przez którąkolwiek ze stron </w:t>
      </w:r>
      <w:r w:rsidRPr="006710FE">
        <w:rPr>
          <w:rFonts w:ascii="Arial Narrow" w:hAnsi="Arial Narrow"/>
          <w:sz w:val="22"/>
          <w:szCs w:val="22"/>
        </w:rPr>
        <w:br/>
      </w:r>
      <w:r w:rsidR="00EB06CE" w:rsidRPr="006710FE">
        <w:rPr>
          <w:rFonts w:ascii="Arial Narrow" w:hAnsi="Arial Narrow"/>
          <w:sz w:val="22"/>
          <w:szCs w:val="22"/>
        </w:rPr>
        <w:t xml:space="preserve">z przyczyn leżących po stronie Wykonawcy, </w:t>
      </w:r>
    </w:p>
    <w:p w:rsidR="001769AE" w:rsidRPr="00794DBA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0,</w:t>
      </w:r>
      <w:r w:rsidR="00603E84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% wartości </w:t>
      </w:r>
      <w:r w:rsidRPr="006710FE">
        <w:rPr>
          <w:rFonts w:ascii="Arial Narrow" w:hAnsi="Arial Narrow"/>
          <w:sz w:val="22"/>
          <w:szCs w:val="22"/>
        </w:rPr>
        <w:t>brutto</w:t>
      </w:r>
      <w:r w:rsidR="00F51674">
        <w:rPr>
          <w:rFonts w:ascii="Arial Narrow" w:hAnsi="Arial Narrow"/>
          <w:sz w:val="22"/>
          <w:szCs w:val="22"/>
        </w:rPr>
        <w:t xml:space="preserve"> niedostarczonego towaru określonego w Załączniku nr 1 do Umowy</w:t>
      </w:r>
      <w:r w:rsidR="006710FE" w:rsidRPr="006710FE">
        <w:rPr>
          <w:rFonts w:ascii="Arial Narrow" w:hAnsi="Arial Narrow"/>
          <w:sz w:val="22"/>
          <w:szCs w:val="22"/>
        </w:rPr>
        <w:t xml:space="preserve"> </w:t>
      </w:r>
      <w:r w:rsidR="0004104B" w:rsidRPr="006710FE">
        <w:rPr>
          <w:rFonts w:ascii="Arial Narrow" w:hAnsi="Arial Narrow"/>
          <w:sz w:val="22"/>
          <w:szCs w:val="22"/>
        </w:rPr>
        <w:t>za</w:t>
      </w:r>
      <w:r w:rsidR="0004104B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każdy </w:t>
      </w:r>
      <w:r w:rsidR="00C72C0E">
        <w:rPr>
          <w:rFonts w:ascii="Arial Narrow" w:hAnsi="Arial Narrow"/>
          <w:sz w:val="22"/>
          <w:szCs w:val="22"/>
        </w:rPr>
        <w:t xml:space="preserve">rozpoczęty </w:t>
      </w:r>
      <w:r w:rsidRPr="00794DBA">
        <w:rPr>
          <w:rFonts w:ascii="Arial Narrow" w:hAnsi="Arial Narrow"/>
          <w:sz w:val="22"/>
          <w:szCs w:val="22"/>
        </w:rPr>
        <w:t>dzień zwłoki</w:t>
      </w:r>
      <w:r>
        <w:rPr>
          <w:rFonts w:ascii="Arial Narrow" w:hAnsi="Arial Narrow"/>
          <w:sz w:val="22"/>
          <w:szCs w:val="22"/>
        </w:rPr>
        <w:t xml:space="preserve"> w </w:t>
      </w:r>
      <w:r w:rsidR="0004104B" w:rsidRPr="00794DBA">
        <w:rPr>
          <w:rFonts w:ascii="Arial Narrow" w:hAnsi="Arial Narrow"/>
          <w:sz w:val="22"/>
          <w:szCs w:val="22"/>
        </w:rPr>
        <w:t>wykonani</w:t>
      </w:r>
      <w:r>
        <w:rPr>
          <w:rFonts w:ascii="Arial Narrow" w:hAnsi="Arial Narrow"/>
          <w:sz w:val="22"/>
          <w:szCs w:val="22"/>
        </w:rPr>
        <w:t>u</w:t>
      </w:r>
      <w:r w:rsidR="0004104B" w:rsidRPr="00794DBA">
        <w:rPr>
          <w:rFonts w:ascii="Arial Narrow" w:hAnsi="Arial Narrow"/>
          <w:sz w:val="22"/>
          <w:szCs w:val="22"/>
        </w:rPr>
        <w:t xml:space="preserve"> przedmiotu umowy w terminie określonym w § 2 ust. 1 umowy</w:t>
      </w:r>
      <w:r>
        <w:rPr>
          <w:rFonts w:ascii="Arial Narrow" w:hAnsi="Arial Narrow"/>
          <w:sz w:val="22"/>
          <w:szCs w:val="22"/>
        </w:rPr>
        <w:t>,</w:t>
      </w:r>
    </w:p>
    <w:p w:rsidR="0004104B" w:rsidRPr="006710FE" w:rsidRDefault="00137C0F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0,5 % </w:t>
      </w:r>
      <w:r w:rsidRPr="006710FE">
        <w:rPr>
          <w:rFonts w:ascii="Arial Narrow" w:hAnsi="Arial Narrow"/>
          <w:sz w:val="22"/>
          <w:szCs w:val="22"/>
        </w:rPr>
        <w:t>wartości brutto</w:t>
      </w:r>
      <w:r w:rsidR="00F51674">
        <w:rPr>
          <w:rFonts w:ascii="Arial Narrow" w:hAnsi="Arial Narrow"/>
          <w:sz w:val="22"/>
          <w:szCs w:val="22"/>
        </w:rPr>
        <w:t xml:space="preserve"> wadliwego towaru</w:t>
      </w:r>
      <w:r w:rsidRPr="006710FE">
        <w:rPr>
          <w:rFonts w:ascii="Arial Narrow" w:hAnsi="Arial Narrow"/>
          <w:sz w:val="22"/>
          <w:szCs w:val="22"/>
        </w:rPr>
        <w:t xml:space="preserve"> za każdy </w:t>
      </w:r>
      <w:r w:rsidR="00C72C0E">
        <w:rPr>
          <w:rFonts w:ascii="Arial Narrow" w:hAnsi="Arial Narrow"/>
          <w:sz w:val="22"/>
          <w:szCs w:val="22"/>
        </w:rPr>
        <w:t xml:space="preserve">rozpoczęty </w:t>
      </w:r>
      <w:r w:rsidRPr="006710FE">
        <w:rPr>
          <w:rFonts w:ascii="Arial Narrow" w:hAnsi="Arial Narrow"/>
          <w:sz w:val="22"/>
          <w:szCs w:val="22"/>
        </w:rPr>
        <w:t xml:space="preserve">dzień zwłoki w </w:t>
      </w:r>
      <w:r w:rsidR="0004104B" w:rsidRPr="006710FE">
        <w:rPr>
          <w:rFonts w:ascii="Arial Narrow" w:hAnsi="Arial Narrow"/>
          <w:sz w:val="22"/>
          <w:szCs w:val="22"/>
        </w:rPr>
        <w:t>usunięci</w:t>
      </w:r>
      <w:r w:rsidRPr="006710FE">
        <w:rPr>
          <w:rFonts w:ascii="Arial Narrow" w:hAnsi="Arial Narrow"/>
          <w:sz w:val="22"/>
          <w:szCs w:val="22"/>
        </w:rPr>
        <w:t>u</w:t>
      </w:r>
      <w:r w:rsidR="0004104B" w:rsidRPr="006710FE">
        <w:rPr>
          <w:rFonts w:ascii="Arial Narrow" w:hAnsi="Arial Narrow"/>
          <w:sz w:val="22"/>
          <w:szCs w:val="22"/>
        </w:rPr>
        <w:t xml:space="preserve"> wad w o</w:t>
      </w:r>
      <w:r w:rsidR="0015685F" w:rsidRPr="006710FE">
        <w:rPr>
          <w:rFonts w:ascii="Arial Narrow" w:hAnsi="Arial Narrow"/>
          <w:sz w:val="22"/>
          <w:szCs w:val="22"/>
        </w:rPr>
        <w:t xml:space="preserve">kresie gwarancji i rękojmi </w:t>
      </w:r>
      <w:r w:rsidR="0004104B" w:rsidRPr="006710FE">
        <w:rPr>
          <w:rFonts w:ascii="Arial Narrow" w:hAnsi="Arial Narrow"/>
          <w:sz w:val="22"/>
          <w:szCs w:val="22"/>
        </w:rPr>
        <w:t>ponad termin wskazany przez Zamawiającego na usuni</w:t>
      </w:r>
      <w:r w:rsidR="006532AE" w:rsidRPr="006710FE">
        <w:rPr>
          <w:rFonts w:ascii="Arial Narrow" w:hAnsi="Arial Narrow"/>
          <w:sz w:val="22"/>
          <w:szCs w:val="22"/>
        </w:rPr>
        <w:t>ę</w:t>
      </w:r>
      <w:r w:rsidR="00B86864">
        <w:rPr>
          <w:rFonts w:ascii="Arial Narrow" w:hAnsi="Arial Narrow"/>
          <w:sz w:val="22"/>
          <w:szCs w:val="22"/>
        </w:rPr>
        <w:t>cie wad w specyfikacji technicznej oraz w § 2 ust. 13 umowy</w:t>
      </w:r>
      <w:r w:rsidR="0004104B" w:rsidRPr="006710FE">
        <w:rPr>
          <w:rFonts w:ascii="Arial Narrow" w:hAnsi="Arial Narrow"/>
          <w:sz w:val="22"/>
          <w:szCs w:val="22"/>
        </w:rPr>
        <w:t xml:space="preserve"> </w:t>
      </w:r>
    </w:p>
    <w:p w:rsidR="0073189A" w:rsidRPr="006710FE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sz w:val="22"/>
          <w:szCs w:val="22"/>
        </w:rPr>
        <w:t xml:space="preserve">0,5% wartości brutto </w:t>
      </w:r>
      <w:r w:rsidR="00F51674">
        <w:rPr>
          <w:rFonts w:ascii="Arial Narrow" w:hAnsi="Arial Narrow"/>
          <w:sz w:val="22"/>
          <w:szCs w:val="22"/>
        </w:rPr>
        <w:t>towaru</w:t>
      </w:r>
      <w:r w:rsidRPr="006710FE">
        <w:rPr>
          <w:rFonts w:ascii="Arial Narrow" w:hAnsi="Arial Narrow"/>
          <w:sz w:val="22"/>
          <w:szCs w:val="22"/>
        </w:rPr>
        <w:t xml:space="preserve">, </w:t>
      </w:r>
      <w:r w:rsidR="00F51674">
        <w:rPr>
          <w:rFonts w:ascii="Arial Narrow" w:hAnsi="Arial Narrow"/>
          <w:sz w:val="22"/>
          <w:szCs w:val="22"/>
        </w:rPr>
        <w:t>którego dotyczy zwłoka</w:t>
      </w:r>
      <w:r w:rsidR="006710FE" w:rsidRPr="006710FE">
        <w:rPr>
          <w:rFonts w:ascii="Arial Narrow" w:hAnsi="Arial Narrow"/>
          <w:sz w:val="22"/>
          <w:szCs w:val="22"/>
        </w:rPr>
        <w:t xml:space="preserve"> </w:t>
      </w:r>
      <w:r w:rsidRPr="006710FE">
        <w:rPr>
          <w:rFonts w:ascii="Arial Narrow" w:hAnsi="Arial Narrow"/>
          <w:sz w:val="22"/>
          <w:szCs w:val="22"/>
        </w:rPr>
        <w:t xml:space="preserve">za każdy </w:t>
      </w:r>
      <w:r w:rsidR="00C72C0E">
        <w:rPr>
          <w:rFonts w:ascii="Arial Narrow" w:hAnsi="Arial Narrow"/>
          <w:sz w:val="22"/>
          <w:szCs w:val="22"/>
        </w:rPr>
        <w:t xml:space="preserve">rozpoczęty </w:t>
      </w:r>
      <w:r w:rsidRPr="006710FE">
        <w:rPr>
          <w:rFonts w:ascii="Arial Narrow" w:hAnsi="Arial Narrow"/>
          <w:sz w:val="22"/>
          <w:szCs w:val="22"/>
        </w:rPr>
        <w:t xml:space="preserve">dzień zwłoki </w:t>
      </w:r>
      <w:r w:rsidR="0073189A" w:rsidRPr="006710FE">
        <w:rPr>
          <w:rFonts w:ascii="Arial Narrow" w:hAnsi="Arial Narrow"/>
          <w:sz w:val="22"/>
          <w:szCs w:val="22"/>
        </w:rPr>
        <w:t xml:space="preserve">w </w:t>
      </w:r>
      <w:r w:rsidR="00F51674">
        <w:rPr>
          <w:rFonts w:ascii="Arial Narrow" w:hAnsi="Arial Narrow"/>
          <w:sz w:val="22"/>
          <w:szCs w:val="22"/>
        </w:rPr>
        <w:t>wykonaniu</w:t>
      </w:r>
      <w:r w:rsidR="0073189A" w:rsidRPr="006710FE">
        <w:rPr>
          <w:rFonts w:ascii="Arial Narrow" w:hAnsi="Arial Narrow"/>
          <w:sz w:val="22"/>
          <w:szCs w:val="22"/>
        </w:rPr>
        <w:t xml:space="preserve"> przeglądu technicznego</w:t>
      </w:r>
      <w:r w:rsidR="00D87DEA" w:rsidRPr="006710FE">
        <w:rPr>
          <w:rFonts w:ascii="Arial Narrow" w:hAnsi="Arial Narrow"/>
          <w:sz w:val="22"/>
          <w:szCs w:val="22"/>
        </w:rPr>
        <w:t xml:space="preserve"> w</w:t>
      </w:r>
      <w:r w:rsidR="0015685F" w:rsidRPr="006710FE">
        <w:rPr>
          <w:rFonts w:ascii="Arial Narrow" w:hAnsi="Arial Narrow"/>
          <w:sz w:val="22"/>
          <w:szCs w:val="22"/>
        </w:rPr>
        <w:t xml:space="preserve"> okresie gwarancji</w:t>
      </w:r>
      <w:r w:rsidR="00A04A7E" w:rsidRPr="006710FE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</w:p>
    <w:p w:rsidR="00EB06CE" w:rsidRPr="006710FE" w:rsidRDefault="00EB06CE" w:rsidP="00EB06CE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</w:t>
      </w:r>
      <w:r>
        <w:rPr>
          <w:rFonts w:ascii="Arial Narrow" w:hAnsi="Arial Narrow"/>
          <w:sz w:val="22"/>
          <w:szCs w:val="22"/>
        </w:rPr>
        <w:t xml:space="preserve">może </w:t>
      </w:r>
      <w:r w:rsidRPr="006710FE">
        <w:rPr>
          <w:rFonts w:ascii="Arial Narrow" w:hAnsi="Arial Narrow"/>
          <w:sz w:val="22"/>
          <w:szCs w:val="22"/>
        </w:rPr>
        <w:t>przekroczyć 20%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6710FE">
        <w:rPr>
          <w:rFonts w:ascii="Arial Narrow" w:hAnsi="Arial Narrow"/>
          <w:sz w:val="22"/>
          <w:szCs w:val="22"/>
        </w:rPr>
        <w:t xml:space="preserve">wartości umowy brutto, o której mowa w § 1 ust 4. </w:t>
      </w:r>
    </w:p>
    <w:p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87BCF" w:rsidRPr="006710FE" w:rsidRDefault="00C87BCF" w:rsidP="00C87BCF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6710FE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Odstąpienie od umowy wymaga formy pisemnej. Zamawiający ma prawo odstąpić od umowy w terminie 30 dni od dnia powzięcia wiadomości o okoliczn</w:t>
      </w:r>
      <w:r w:rsidR="00953AD9">
        <w:rPr>
          <w:rFonts w:ascii="Arial Narrow" w:hAnsi="Arial Narrow" w:cs="Arial Narrow"/>
          <w:sz w:val="22"/>
          <w:szCs w:val="22"/>
        </w:rPr>
        <w:t>ościach, o których mowa w ust. 1</w:t>
      </w:r>
      <w:r w:rsidRPr="00794DBA">
        <w:rPr>
          <w:rFonts w:ascii="Arial Narrow" w:hAnsi="Arial Narrow" w:cs="Arial Narrow"/>
          <w:sz w:val="22"/>
          <w:szCs w:val="22"/>
        </w:rPr>
        <w:t xml:space="preserve">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BB70EE" w:rsidRDefault="00BB70EE" w:rsidP="006710FE">
      <w:pPr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6710FE">
      <w:pPr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B86864" w:rsidRDefault="00B86864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B86864" w:rsidRDefault="00B86864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B86864" w:rsidRDefault="00B86864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B86864" w:rsidRDefault="00B86864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B86864" w:rsidRDefault="00B86864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B86864" w:rsidP="006710FE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     </w:t>
      </w:r>
      <w:r w:rsidR="006710FE">
        <w:rPr>
          <w:rFonts w:ascii="Arial Narrow" w:hAnsi="Arial Narrow"/>
          <w:sz w:val="22"/>
          <w:szCs w:val="22"/>
        </w:rPr>
        <w:t xml:space="preserve">     </w:t>
      </w:r>
      <w:r w:rsidR="00C44506" w:rsidRPr="00794DBA">
        <w:rPr>
          <w:rFonts w:ascii="Arial Narrow" w:hAnsi="Arial Narrow"/>
          <w:sz w:val="22"/>
          <w:szCs w:val="22"/>
        </w:rPr>
        <w:t>...........................................</w:t>
      </w:r>
      <w:r w:rsidR="00C44506" w:rsidRPr="00794DBA">
        <w:rPr>
          <w:rFonts w:ascii="Arial Narrow" w:hAnsi="Arial Narrow"/>
          <w:sz w:val="22"/>
          <w:szCs w:val="22"/>
        </w:rPr>
        <w:tab/>
        <w:t xml:space="preserve">     </w:t>
      </w:r>
      <w:r w:rsidR="006710FE">
        <w:rPr>
          <w:rFonts w:ascii="Arial Narrow" w:hAnsi="Arial Narrow"/>
          <w:sz w:val="22"/>
          <w:szCs w:val="22"/>
        </w:rPr>
        <w:t xml:space="preserve">     </w:t>
      </w:r>
      <w:r w:rsidR="00D0676E">
        <w:rPr>
          <w:rFonts w:ascii="Arial Narrow" w:hAnsi="Arial Narrow"/>
          <w:sz w:val="22"/>
          <w:szCs w:val="22"/>
        </w:rPr>
        <w:t xml:space="preserve">                       </w:t>
      </w:r>
      <w:r w:rsidR="006710FE">
        <w:rPr>
          <w:rFonts w:ascii="Arial Narrow" w:hAnsi="Arial Narrow"/>
          <w:sz w:val="22"/>
          <w:szCs w:val="22"/>
        </w:rPr>
        <w:t xml:space="preserve">        </w:t>
      </w:r>
      <w:r w:rsidR="00C44506" w:rsidRPr="00794DBA">
        <w:rPr>
          <w:rFonts w:ascii="Arial Narrow" w:hAnsi="Arial Narrow"/>
          <w:sz w:val="22"/>
          <w:szCs w:val="22"/>
        </w:rPr>
        <w:t xml:space="preserve">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FF1A07">
      <w:headerReference w:type="default" r:id="rId11"/>
      <w:footerReference w:type="even" r:id="rId12"/>
      <w:footerReference w:type="default" r:id="rId13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66D6" w:rsidRDefault="004366D6">
      <w:r>
        <w:separator/>
      </w:r>
    </w:p>
  </w:endnote>
  <w:endnote w:type="continuationSeparator" w:id="1">
    <w:p w:rsidR="004366D6" w:rsidRDefault="004366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506" w:rsidRDefault="00F0795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04B" w:rsidRPr="00CF57F2" w:rsidRDefault="00F0795A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28507D">
      <w:rPr>
        <w:rFonts w:ascii="Arial Narrow" w:hAnsi="Arial Narrow"/>
        <w:noProof/>
        <w:sz w:val="22"/>
      </w:rPr>
      <w:t>1</w:t>
    </w:r>
    <w:r w:rsidRPr="00CF57F2">
      <w:rPr>
        <w:rFonts w:ascii="Arial Narrow" w:hAnsi="Arial Narrow"/>
        <w:sz w:val="22"/>
      </w:rPr>
      <w:fldChar w:fldCharType="end"/>
    </w:r>
  </w:p>
  <w:p w:rsidR="00C44506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9D05BD">
      <w:rPr>
        <w:rFonts w:ascii="Arial Narrow" w:hAnsi="Arial Narrow"/>
        <w:sz w:val="20"/>
      </w:rPr>
      <w:t>M. Sierek</w:t>
    </w:r>
  </w:p>
  <w:p w:rsidR="00256C58" w:rsidRPr="00CF57F2" w:rsidRDefault="009D05BD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Tel. 261 417 449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66D6" w:rsidRDefault="004366D6">
      <w:r>
        <w:separator/>
      </w:r>
    </w:p>
  </w:footnote>
  <w:footnote w:type="continuationSeparator" w:id="1">
    <w:p w:rsidR="004366D6" w:rsidRDefault="004366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4A0"/>
    </w:tblPr>
    <w:tblGrid>
      <w:gridCol w:w="2251"/>
      <w:gridCol w:w="5322"/>
      <w:gridCol w:w="2171"/>
    </w:tblGrid>
    <w:tr w:rsidR="00A14FB1" w:rsidTr="00A14FB1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A14FB1" w:rsidRDefault="00F0795A">
          <w:pPr>
            <w:rPr>
              <w:rFonts w:ascii="Arial Narrow" w:hAnsi="Arial Narrow" w:cs="Arial"/>
              <w:sz w:val="20"/>
              <w:szCs w:val="20"/>
            </w:rPr>
          </w:pPr>
          <w:r w:rsidRPr="00F0795A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style="position:absolute;margin-left:26.1pt;margin-top:2.25pt;width:37.35pt;height:35.9pt;z-index:251658240;visibility:visible;mso-wrap-edited:f">
                <v:imagedata r:id="rId1" o:title=""/>
              </v:shape>
              <o:OLEObject Type="Embed" ProgID="Word.Picture.8" ShapeID="_x0000_s1025" DrawAspect="Content" ObjectID="_1841379944" r:id="rId2"/>
            </w:pict>
          </w:r>
        </w:p>
        <w:p w:rsidR="00A14FB1" w:rsidRDefault="00A14FB1">
          <w:pPr>
            <w:jc w:val="center"/>
            <w:rPr>
              <w:rFonts w:ascii="Arial Narrow" w:hAnsi="Arial Narrow" w:cs="Arial"/>
              <w:sz w:val="20"/>
              <w:szCs w:val="20"/>
            </w:rPr>
          </w:pPr>
        </w:p>
        <w:p w:rsidR="00A14FB1" w:rsidRDefault="00A14FB1">
          <w:pPr>
            <w:jc w:val="center"/>
            <w:rPr>
              <w:rFonts w:ascii="Arial Narrow" w:hAnsi="Arial Narrow" w:cs="Arial"/>
              <w:sz w:val="20"/>
              <w:szCs w:val="20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A14FB1" w:rsidRDefault="00A14FB1">
          <w:pPr>
            <w:jc w:val="center"/>
            <w:rPr>
              <w:rFonts w:ascii="Arial Narrow" w:hAnsi="Arial Narrow" w:cs="Arial"/>
              <w:sz w:val="20"/>
              <w:szCs w:val="20"/>
            </w:rPr>
          </w:pPr>
        </w:p>
        <w:p w:rsidR="00A14FB1" w:rsidRDefault="00A14FB1" w:rsidP="001A21EB">
          <w:pPr>
            <w:jc w:val="center"/>
            <w:rPr>
              <w:rFonts w:ascii="Arial Narrow" w:hAnsi="Arial Narrow" w:cs="Arial"/>
              <w:bCs/>
              <w:i/>
              <w:sz w:val="20"/>
              <w:szCs w:val="20"/>
            </w:rPr>
          </w:pPr>
          <w:r>
            <w:rPr>
              <w:rFonts w:ascii="Arial Narrow" w:hAnsi="Arial Narrow" w:cs="Arial"/>
              <w:bCs/>
              <w:i/>
              <w:sz w:val="20"/>
              <w:szCs w:val="20"/>
            </w:rPr>
            <w:t>Umowa na dostawy- projekt</w:t>
          </w:r>
          <w:r w:rsidR="00434CED">
            <w:rPr>
              <w:rFonts w:ascii="Arial Narrow" w:hAnsi="Arial Narrow" w:cs="Arial"/>
              <w:bCs/>
              <w:i/>
              <w:sz w:val="20"/>
              <w:szCs w:val="20"/>
            </w:rPr>
            <w:t xml:space="preserve"> dla zadania </w:t>
          </w:r>
          <w:r w:rsidR="00EF4B7D">
            <w:rPr>
              <w:rFonts w:ascii="Arial Narrow" w:hAnsi="Arial Narrow" w:cs="Arial"/>
              <w:bCs/>
              <w:i/>
              <w:sz w:val="20"/>
              <w:szCs w:val="20"/>
            </w:rPr>
            <w:t>1, 2, 3</w:t>
          </w: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A14FB1" w:rsidRDefault="00A14FB1">
          <w:pPr>
            <w:jc w:val="center"/>
            <w:rPr>
              <w:rFonts w:ascii="Arial Narrow" w:hAnsi="Arial Narrow" w:cs="Arial"/>
              <w:sz w:val="20"/>
              <w:szCs w:val="20"/>
            </w:rPr>
          </w:pPr>
          <w:r>
            <w:rPr>
              <w:rFonts w:ascii="Arial Narrow" w:hAnsi="Arial Narrow" w:cs="Arial"/>
              <w:sz w:val="20"/>
              <w:szCs w:val="20"/>
            </w:rPr>
            <w:t>PR25_P01_F21_W5</w:t>
          </w:r>
        </w:p>
        <w:p w:rsidR="00A14FB1" w:rsidRDefault="00A14FB1">
          <w:pPr>
            <w:jc w:val="center"/>
            <w:rPr>
              <w:rFonts w:ascii="Arial Narrow" w:hAnsi="Arial Narrow" w:cs="Arial"/>
              <w:sz w:val="20"/>
              <w:szCs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B600CAE4"/>
    <w:lvl w:ilvl="0" w:tplc="42B6A7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4E156A"/>
    <w:multiLevelType w:val="hybridMultilevel"/>
    <w:tmpl w:val="AB8212EE"/>
    <w:lvl w:ilvl="0" w:tplc="986844D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151B06"/>
    <w:multiLevelType w:val="hybridMultilevel"/>
    <w:tmpl w:val="6BB43CDA"/>
    <w:lvl w:ilvl="0" w:tplc="E16A3636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8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7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5"/>
  </w:num>
  <w:num w:numId="9">
    <w:abstractNumId w:val="16"/>
  </w:num>
  <w:num w:numId="10">
    <w:abstractNumId w:val="14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EA11B9"/>
    <w:rsid w:val="000007CB"/>
    <w:rsid w:val="0000102A"/>
    <w:rsid w:val="00006B43"/>
    <w:rsid w:val="0001525A"/>
    <w:rsid w:val="00025A3F"/>
    <w:rsid w:val="0004104B"/>
    <w:rsid w:val="000436F1"/>
    <w:rsid w:val="00047719"/>
    <w:rsid w:val="0005066F"/>
    <w:rsid w:val="00052F18"/>
    <w:rsid w:val="00061EC2"/>
    <w:rsid w:val="000730C2"/>
    <w:rsid w:val="00073781"/>
    <w:rsid w:val="000758AD"/>
    <w:rsid w:val="0007707E"/>
    <w:rsid w:val="000A023F"/>
    <w:rsid w:val="000A793E"/>
    <w:rsid w:val="000B44C8"/>
    <w:rsid w:val="000C5359"/>
    <w:rsid w:val="000C645F"/>
    <w:rsid w:val="000C7023"/>
    <w:rsid w:val="000D13C7"/>
    <w:rsid w:val="000D28D7"/>
    <w:rsid w:val="000E1E2E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37C0F"/>
    <w:rsid w:val="001466FD"/>
    <w:rsid w:val="00151D64"/>
    <w:rsid w:val="00154989"/>
    <w:rsid w:val="0015685F"/>
    <w:rsid w:val="00161942"/>
    <w:rsid w:val="00162D67"/>
    <w:rsid w:val="0016331F"/>
    <w:rsid w:val="0016373B"/>
    <w:rsid w:val="00163BB2"/>
    <w:rsid w:val="00171EC8"/>
    <w:rsid w:val="00173229"/>
    <w:rsid w:val="001769AE"/>
    <w:rsid w:val="00183853"/>
    <w:rsid w:val="0018509E"/>
    <w:rsid w:val="00187641"/>
    <w:rsid w:val="0019617D"/>
    <w:rsid w:val="00197B4D"/>
    <w:rsid w:val="001A21EB"/>
    <w:rsid w:val="001A4C25"/>
    <w:rsid w:val="001C4A70"/>
    <w:rsid w:val="001C5F7B"/>
    <w:rsid w:val="001C7A44"/>
    <w:rsid w:val="001D2C3A"/>
    <w:rsid w:val="001D5A8B"/>
    <w:rsid w:val="001D70B4"/>
    <w:rsid w:val="001E0160"/>
    <w:rsid w:val="001E38E7"/>
    <w:rsid w:val="001E690C"/>
    <w:rsid w:val="001F1381"/>
    <w:rsid w:val="001F345A"/>
    <w:rsid w:val="001F756E"/>
    <w:rsid w:val="00223CA2"/>
    <w:rsid w:val="0023286E"/>
    <w:rsid w:val="0024758A"/>
    <w:rsid w:val="00247E73"/>
    <w:rsid w:val="002513B3"/>
    <w:rsid w:val="00251AB4"/>
    <w:rsid w:val="00256C58"/>
    <w:rsid w:val="002662DA"/>
    <w:rsid w:val="002730E9"/>
    <w:rsid w:val="00273717"/>
    <w:rsid w:val="002842D5"/>
    <w:rsid w:val="0028507D"/>
    <w:rsid w:val="00286346"/>
    <w:rsid w:val="00297780"/>
    <w:rsid w:val="002A08F4"/>
    <w:rsid w:val="002A21BD"/>
    <w:rsid w:val="002A70E3"/>
    <w:rsid w:val="002A7C54"/>
    <w:rsid w:val="002B03FB"/>
    <w:rsid w:val="002B40B9"/>
    <w:rsid w:val="002B42D8"/>
    <w:rsid w:val="002D645D"/>
    <w:rsid w:val="002E46A2"/>
    <w:rsid w:val="002E6FE5"/>
    <w:rsid w:val="00304671"/>
    <w:rsid w:val="003053D1"/>
    <w:rsid w:val="00305B5E"/>
    <w:rsid w:val="0033131D"/>
    <w:rsid w:val="003400AB"/>
    <w:rsid w:val="003515F1"/>
    <w:rsid w:val="00352353"/>
    <w:rsid w:val="00366C69"/>
    <w:rsid w:val="00366DA9"/>
    <w:rsid w:val="00373621"/>
    <w:rsid w:val="00381240"/>
    <w:rsid w:val="00390042"/>
    <w:rsid w:val="003922B4"/>
    <w:rsid w:val="00392FC7"/>
    <w:rsid w:val="003A20B1"/>
    <w:rsid w:val="003A6E35"/>
    <w:rsid w:val="003B419A"/>
    <w:rsid w:val="003C6D7E"/>
    <w:rsid w:val="003D711A"/>
    <w:rsid w:val="003E4319"/>
    <w:rsid w:val="003E6045"/>
    <w:rsid w:val="003E7389"/>
    <w:rsid w:val="003F22FD"/>
    <w:rsid w:val="003F2FFA"/>
    <w:rsid w:val="004002F0"/>
    <w:rsid w:val="00400CA2"/>
    <w:rsid w:val="00403BDC"/>
    <w:rsid w:val="0040405C"/>
    <w:rsid w:val="00404100"/>
    <w:rsid w:val="0041533E"/>
    <w:rsid w:val="0041733F"/>
    <w:rsid w:val="004175B5"/>
    <w:rsid w:val="00420C4C"/>
    <w:rsid w:val="00423CAD"/>
    <w:rsid w:val="004349FE"/>
    <w:rsid w:val="00434CED"/>
    <w:rsid w:val="004366D6"/>
    <w:rsid w:val="00443DB9"/>
    <w:rsid w:val="00471EFE"/>
    <w:rsid w:val="0047447E"/>
    <w:rsid w:val="00483275"/>
    <w:rsid w:val="004835DA"/>
    <w:rsid w:val="00485ACB"/>
    <w:rsid w:val="00487447"/>
    <w:rsid w:val="00492D00"/>
    <w:rsid w:val="00494D02"/>
    <w:rsid w:val="00496987"/>
    <w:rsid w:val="004B109D"/>
    <w:rsid w:val="004B303B"/>
    <w:rsid w:val="004B319F"/>
    <w:rsid w:val="004B6FD3"/>
    <w:rsid w:val="004C017D"/>
    <w:rsid w:val="004D450A"/>
    <w:rsid w:val="004E3895"/>
    <w:rsid w:val="00515CA8"/>
    <w:rsid w:val="00515EFE"/>
    <w:rsid w:val="00517B23"/>
    <w:rsid w:val="0052668F"/>
    <w:rsid w:val="005365A7"/>
    <w:rsid w:val="005426C1"/>
    <w:rsid w:val="00547BF1"/>
    <w:rsid w:val="0055244C"/>
    <w:rsid w:val="00553AE9"/>
    <w:rsid w:val="00554943"/>
    <w:rsid w:val="00555EEB"/>
    <w:rsid w:val="005643AB"/>
    <w:rsid w:val="00573C96"/>
    <w:rsid w:val="005805C9"/>
    <w:rsid w:val="005861F1"/>
    <w:rsid w:val="00586967"/>
    <w:rsid w:val="005A1CDC"/>
    <w:rsid w:val="005A7B01"/>
    <w:rsid w:val="005B1066"/>
    <w:rsid w:val="005C7CBB"/>
    <w:rsid w:val="005E6465"/>
    <w:rsid w:val="005F7DD1"/>
    <w:rsid w:val="00601E99"/>
    <w:rsid w:val="00603E84"/>
    <w:rsid w:val="00604CEC"/>
    <w:rsid w:val="00610967"/>
    <w:rsid w:val="00610ABA"/>
    <w:rsid w:val="006215C4"/>
    <w:rsid w:val="00642631"/>
    <w:rsid w:val="00642A22"/>
    <w:rsid w:val="006532AE"/>
    <w:rsid w:val="0066131C"/>
    <w:rsid w:val="006710FE"/>
    <w:rsid w:val="00671C1C"/>
    <w:rsid w:val="00681A88"/>
    <w:rsid w:val="00695833"/>
    <w:rsid w:val="006A127A"/>
    <w:rsid w:val="006A45E0"/>
    <w:rsid w:val="006A5D09"/>
    <w:rsid w:val="006A5D76"/>
    <w:rsid w:val="006A7604"/>
    <w:rsid w:val="006B36E7"/>
    <w:rsid w:val="006B7CB7"/>
    <w:rsid w:val="006C4E20"/>
    <w:rsid w:val="006E20ED"/>
    <w:rsid w:val="006E5E83"/>
    <w:rsid w:val="006F348E"/>
    <w:rsid w:val="006F5609"/>
    <w:rsid w:val="00711446"/>
    <w:rsid w:val="00711E33"/>
    <w:rsid w:val="00723E89"/>
    <w:rsid w:val="007249E0"/>
    <w:rsid w:val="00727F96"/>
    <w:rsid w:val="0073189A"/>
    <w:rsid w:val="00743DB6"/>
    <w:rsid w:val="00743EEB"/>
    <w:rsid w:val="007539E7"/>
    <w:rsid w:val="00753D10"/>
    <w:rsid w:val="00753DA2"/>
    <w:rsid w:val="007556C4"/>
    <w:rsid w:val="00775AE6"/>
    <w:rsid w:val="00780B84"/>
    <w:rsid w:val="00785629"/>
    <w:rsid w:val="00787838"/>
    <w:rsid w:val="007878A7"/>
    <w:rsid w:val="00794DBA"/>
    <w:rsid w:val="007A5299"/>
    <w:rsid w:val="007B16FB"/>
    <w:rsid w:val="007C0360"/>
    <w:rsid w:val="007C1B5F"/>
    <w:rsid w:val="007E1F35"/>
    <w:rsid w:val="007E5D1D"/>
    <w:rsid w:val="008035DF"/>
    <w:rsid w:val="00821AE0"/>
    <w:rsid w:val="00833F0E"/>
    <w:rsid w:val="008410C4"/>
    <w:rsid w:val="0084597D"/>
    <w:rsid w:val="00860D15"/>
    <w:rsid w:val="00863720"/>
    <w:rsid w:val="00872B3D"/>
    <w:rsid w:val="008766F6"/>
    <w:rsid w:val="00881EDF"/>
    <w:rsid w:val="00883E71"/>
    <w:rsid w:val="00885AAB"/>
    <w:rsid w:val="0088695E"/>
    <w:rsid w:val="0089288C"/>
    <w:rsid w:val="0089694B"/>
    <w:rsid w:val="00897659"/>
    <w:rsid w:val="008B699B"/>
    <w:rsid w:val="008B70A8"/>
    <w:rsid w:val="008C4564"/>
    <w:rsid w:val="008C7E8A"/>
    <w:rsid w:val="008D3D17"/>
    <w:rsid w:val="008D3F05"/>
    <w:rsid w:val="008D4870"/>
    <w:rsid w:val="008F0C29"/>
    <w:rsid w:val="008F30D4"/>
    <w:rsid w:val="008F399B"/>
    <w:rsid w:val="008F7C7A"/>
    <w:rsid w:val="00903F22"/>
    <w:rsid w:val="0090682D"/>
    <w:rsid w:val="0091668F"/>
    <w:rsid w:val="009173A6"/>
    <w:rsid w:val="0093264E"/>
    <w:rsid w:val="00946A82"/>
    <w:rsid w:val="00953AD9"/>
    <w:rsid w:val="009A0B3D"/>
    <w:rsid w:val="009A21A1"/>
    <w:rsid w:val="009A3282"/>
    <w:rsid w:val="009B7049"/>
    <w:rsid w:val="009C6AAB"/>
    <w:rsid w:val="009D05BD"/>
    <w:rsid w:val="009D2490"/>
    <w:rsid w:val="009D3066"/>
    <w:rsid w:val="009D3088"/>
    <w:rsid w:val="009E04B3"/>
    <w:rsid w:val="009F5596"/>
    <w:rsid w:val="00A02746"/>
    <w:rsid w:val="00A04A7E"/>
    <w:rsid w:val="00A10085"/>
    <w:rsid w:val="00A13B19"/>
    <w:rsid w:val="00A14FB1"/>
    <w:rsid w:val="00A21D1D"/>
    <w:rsid w:val="00A23D9E"/>
    <w:rsid w:val="00A24A13"/>
    <w:rsid w:val="00A24C7F"/>
    <w:rsid w:val="00A33C03"/>
    <w:rsid w:val="00A36431"/>
    <w:rsid w:val="00A41DA8"/>
    <w:rsid w:val="00A45BE0"/>
    <w:rsid w:val="00A46073"/>
    <w:rsid w:val="00A47F1A"/>
    <w:rsid w:val="00A556D5"/>
    <w:rsid w:val="00A63634"/>
    <w:rsid w:val="00A71CF6"/>
    <w:rsid w:val="00A869FF"/>
    <w:rsid w:val="00A86E4F"/>
    <w:rsid w:val="00AA3115"/>
    <w:rsid w:val="00AB6AA0"/>
    <w:rsid w:val="00AC3525"/>
    <w:rsid w:val="00AD01DE"/>
    <w:rsid w:val="00AD17E5"/>
    <w:rsid w:val="00AD299A"/>
    <w:rsid w:val="00AE182C"/>
    <w:rsid w:val="00AE2479"/>
    <w:rsid w:val="00AE4DE5"/>
    <w:rsid w:val="00AE69B9"/>
    <w:rsid w:val="00AF4167"/>
    <w:rsid w:val="00AF6EEC"/>
    <w:rsid w:val="00B1051F"/>
    <w:rsid w:val="00B17818"/>
    <w:rsid w:val="00B40867"/>
    <w:rsid w:val="00B41920"/>
    <w:rsid w:val="00B55033"/>
    <w:rsid w:val="00B64981"/>
    <w:rsid w:val="00B8484D"/>
    <w:rsid w:val="00B86864"/>
    <w:rsid w:val="00B9686C"/>
    <w:rsid w:val="00B9794E"/>
    <w:rsid w:val="00BB1016"/>
    <w:rsid w:val="00BB70EE"/>
    <w:rsid w:val="00BC3394"/>
    <w:rsid w:val="00BC655C"/>
    <w:rsid w:val="00BC69ED"/>
    <w:rsid w:val="00BD1CEA"/>
    <w:rsid w:val="00BD2ACF"/>
    <w:rsid w:val="00BD4AAB"/>
    <w:rsid w:val="00BE6B30"/>
    <w:rsid w:val="00BE6BB0"/>
    <w:rsid w:val="00BF291E"/>
    <w:rsid w:val="00C1010B"/>
    <w:rsid w:val="00C16A0A"/>
    <w:rsid w:val="00C172D3"/>
    <w:rsid w:val="00C22F09"/>
    <w:rsid w:val="00C25864"/>
    <w:rsid w:val="00C27287"/>
    <w:rsid w:val="00C34D44"/>
    <w:rsid w:val="00C358CD"/>
    <w:rsid w:val="00C44506"/>
    <w:rsid w:val="00C51311"/>
    <w:rsid w:val="00C667D3"/>
    <w:rsid w:val="00C67719"/>
    <w:rsid w:val="00C71E04"/>
    <w:rsid w:val="00C72A3F"/>
    <w:rsid w:val="00C72C0E"/>
    <w:rsid w:val="00C77CB4"/>
    <w:rsid w:val="00C82859"/>
    <w:rsid w:val="00C8686F"/>
    <w:rsid w:val="00C87BCF"/>
    <w:rsid w:val="00C917EC"/>
    <w:rsid w:val="00C93C50"/>
    <w:rsid w:val="00CA19A6"/>
    <w:rsid w:val="00CA659F"/>
    <w:rsid w:val="00CA6849"/>
    <w:rsid w:val="00CB0513"/>
    <w:rsid w:val="00CC5AE5"/>
    <w:rsid w:val="00CD210F"/>
    <w:rsid w:val="00CE00D8"/>
    <w:rsid w:val="00CF42FA"/>
    <w:rsid w:val="00CF4A06"/>
    <w:rsid w:val="00CF57F2"/>
    <w:rsid w:val="00CF7B6D"/>
    <w:rsid w:val="00D00072"/>
    <w:rsid w:val="00D00D67"/>
    <w:rsid w:val="00D02363"/>
    <w:rsid w:val="00D0676E"/>
    <w:rsid w:val="00D11C92"/>
    <w:rsid w:val="00D22AFE"/>
    <w:rsid w:val="00D306DA"/>
    <w:rsid w:val="00D30BF6"/>
    <w:rsid w:val="00D3120D"/>
    <w:rsid w:val="00D35F91"/>
    <w:rsid w:val="00D448BC"/>
    <w:rsid w:val="00D4684F"/>
    <w:rsid w:val="00D51AAD"/>
    <w:rsid w:val="00D6017B"/>
    <w:rsid w:val="00D62F50"/>
    <w:rsid w:val="00D760B6"/>
    <w:rsid w:val="00D80BC3"/>
    <w:rsid w:val="00D838B9"/>
    <w:rsid w:val="00D87DEA"/>
    <w:rsid w:val="00D91A25"/>
    <w:rsid w:val="00D96624"/>
    <w:rsid w:val="00D96E76"/>
    <w:rsid w:val="00DA0D0D"/>
    <w:rsid w:val="00DA0E23"/>
    <w:rsid w:val="00DA4EF2"/>
    <w:rsid w:val="00DB06DA"/>
    <w:rsid w:val="00DB3AAC"/>
    <w:rsid w:val="00DC070E"/>
    <w:rsid w:val="00DC1D49"/>
    <w:rsid w:val="00DD46DB"/>
    <w:rsid w:val="00DE0EFB"/>
    <w:rsid w:val="00DE76D3"/>
    <w:rsid w:val="00E0144F"/>
    <w:rsid w:val="00E11295"/>
    <w:rsid w:val="00E149B5"/>
    <w:rsid w:val="00E15986"/>
    <w:rsid w:val="00E24FD1"/>
    <w:rsid w:val="00E32E9A"/>
    <w:rsid w:val="00E4148E"/>
    <w:rsid w:val="00E4346D"/>
    <w:rsid w:val="00E52D29"/>
    <w:rsid w:val="00E56B36"/>
    <w:rsid w:val="00E64818"/>
    <w:rsid w:val="00E716C7"/>
    <w:rsid w:val="00E71832"/>
    <w:rsid w:val="00E71AB8"/>
    <w:rsid w:val="00E723D5"/>
    <w:rsid w:val="00E7284F"/>
    <w:rsid w:val="00E85CD6"/>
    <w:rsid w:val="00E87B56"/>
    <w:rsid w:val="00E9763B"/>
    <w:rsid w:val="00E976EA"/>
    <w:rsid w:val="00EA07A8"/>
    <w:rsid w:val="00EA11B9"/>
    <w:rsid w:val="00EA1E4E"/>
    <w:rsid w:val="00EA6804"/>
    <w:rsid w:val="00EB06CE"/>
    <w:rsid w:val="00EC11F7"/>
    <w:rsid w:val="00EC595B"/>
    <w:rsid w:val="00ED0D14"/>
    <w:rsid w:val="00ED5C36"/>
    <w:rsid w:val="00EE32B1"/>
    <w:rsid w:val="00EE3C82"/>
    <w:rsid w:val="00EF4B7D"/>
    <w:rsid w:val="00EF6B97"/>
    <w:rsid w:val="00F020F9"/>
    <w:rsid w:val="00F026F6"/>
    <w:rsid w:val="00F072D7"/>
    <w:rsid w:val="00F0795A"/>
    <w:rsid w:val="00F07D85"/>
    <w:rsid w:val="00F121CA"/>
    <w:rsid w:val="00F23490"/>
    <w:rsid w:val="00F253C0"/>
    <w:rsid w:val="00F316B3"/>
    <w:rsid w:val="00F3203C"/>
    <w:rsid w:val="00F34A37"/>
    <w:rsid w:val="00F358DA"/>
    <w:rsid w:val="00F51674"/>
    <w:rsid w:val="00F54073"/>
    <w:rsid w:val="00F551A2"/>
    <w:rsid w:val="00F57187"/>
    <w:rsid w:val="00F70206"/>
    <w:rsid w:val="00F70FA3"/>
    <w:rsid w:val="00F729B1"/>
    <w:rsid w:val="00F73FAF"/>
    <w:rsid w:val="00F740B1"/>
    <w:rsid w:val="00F80AA6"/>
    <w:rsid w:val="00F815CE"/>
    <w:rsid w:val="00F948DE"/>
    <w:rsid w:val="00F9633B"/>
    <w:rsid w:val="00F9797E"/>
    <w:rsid w:val="00FA23D5"/>
    <w:rsid w:val="00FB2C8E"/>
    <w:rsid w:val="00FB3E90"/>
    <w:rsid w:val="00FB6FD2"/>
    <w:rsid w:val="00FC5AA2"/>
    <w:rsid w:val="00FD704B"/>
    <w:rsid w:val="00FD7B99"/>
    <w:rsid w:val="00FF1A07"/>
    <w:rsid w:val="00FF24A4"/>
    <w:rsid w:val="00FF5E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1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dan@medan.biz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robert.luther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esinski2648@10wsk.mil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1793</Words>
  <Characters>11967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13733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2</cp:revision>
  <cp:lastPrinted>2026-05-27T07:39:00Z</cp:lastPrinted>
  <dcterms:created xsi:type="dcterms:W3CDTF">2026-05-27T07:39:00Z</dcterms:created>
  <dcterms:modified xsi:type="dcterms:W3CDTF">2026-05-27T07:39:00Z</dcterms:modified>
</cp:coreProperties>
</file>