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7719" w:rsidRPr="00D0676E" w:rsidRDefault="00C34D44" w:rsidP="00A14FB1">
      <w:pPr>
        <w:pStyle w:val="Nagwek1"/>
        <w:rPr>
          <w:b w:val="0"/>
          <w:i/>
          <w:sz w:val="20"/>
          <w:szCs w:val="2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A14FB1">
        <w:t xml:space="preserve">                                  </w:t>
      </w:r>
      <w:r w:rsidR="00A14FB1" w:rsidRPr="00D0676E">
        <w:rPr>
          <w:b w:val="0"/>
          <w:sz w:val="20"/>
          <w:szCs w:val="20"/>
        </w:rPr>
        <w:t xml:space="preserve">Załącznik nr </w:t>
      </w:r>
      <w:r w:rsidR="00176C96">
        <w:rPr>
          <w:b w:val="0"/>
          <w:sz w:val="20"/>
          <w:szCs w:val="20"/>
        </w:rPr>
        <w:t>7A</w:t>
      </w:r>
      <w:r w:rsidR="00A14FB1" w:rsidRPr="00D0676E">
        <w:rPr>
          <w:b w:val="0"/>
          <w:sz w:val="20"/>
          <w:szCs w:val="20"/>
        </w:rPr>
        <w:t xml:space="preserve"> do SWZ</w:t>
      </w:r>
    </w:p>
    <w:p w:rsidR="00C44506" w:rsidRPr="00794DBA" w:rsidRDefault="00A14FB1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Cs/>
          <w:i/>
          <w:iCs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                    </w:t>
      </w:r>
      <w:r w:rsidR="001E690C" w:rsidRPr="00794DBA">
        <w:rPr>
          <w:rFonts w:ascii="Arial Narrow" w:hAnsi="Arial Narrow"/>
          <w:b/>
          <w:sz w:val="22"/>
          <w:szCs w:val="22"/>
        </w:rPr>
        <w:t xml:space="preserve">UMOWA nr </w:t>
      </w:r>
      <w:r w:rsidR="00E7284F">
        <w:rPr>
          <w:rFonts w:ascii="Arial Narrow" w:hAnsi="Arial Narrow"/>
          <w:b/>
          <w:sz w:val="22"/>
          <w:szCs w:val="22"/>
        </w:rPr>
        <w:t>6</w:t>
      </w:r>
      <w:r w:rsidR="00434CED">
        <w:rPr>
          <w:rFonts w:ascii="Arial Narrow" w:hAnsi="Arial Narrow"/>
          <w:b/>
          <w:sz w:val="22"/>
          <w:szCs w:val="22"/>
        </w:rPr>
        <w:t>6</w:t>
      </w:r>
      <w:r w:rsidR="00695833" w:rsidRPr="00794DBA">
        <w:rPr>
          <w:rFonts w:ascii="Arial Narrow" w:hAnsi="Arial Narrow"/>
          <w:b/>
          <w:sz w:val="22"/>
          <w:szCs w:val="22"/>
        </w:rPr>
        <w:t>-</w:t>
      </w:r>
      <w:r w:rsidR="009C6AAB" w:rsidRPr="00794DBA">
        <w:rPr>
          <w:rFonts w:ascii="Arial Narrow" w:hAnsi="Arial Narrow"/>
          <w:b/>
          <w:sz w:val="22"/>
          <w:szCs w:val="22"/>
        </w:rPr>
        <w:t>…</w:t>
      </w:r>
      <w:r w:rsidR="00515CA8" w:rsidRPr="00794DBA">
        <w:rPr>
          <w:rFonts w:ascii="Arial Narrow" w:hAnsi="Arial Narrow"/>
          <w:b/>
          <w:sz w:val="22"/>
          <w:szCs w:val="22"/>
        </w:rPr>
        <w:t>/P</w:t>
      </w:r>
      <w:r w:rsidR="00EA11B9" w:rsidRPr="00794DBA">
        <w:rPr>
          <w:rFonts w:ascii="Arial Narrow" w:hAnsi="Arial Narrow"/>
          <w:b/>
          <w:sz w:val="22"/>
          <w:szCs w:val="22"/>
        </w:rPr>
        <w:t>/20</w:t>
      </w:r>
      <w:r w:rsidR="001E690C" w:rsidRPr="00794DBA">
        <w:rPr>
          <w:rFonts w:ascii="Arial Narrow" w:hAnsi="Arial Narrow"/>
          <w:b/>
          <w:sz w:val="22"/>
          <w:szCs w:val="22"/>
        </w:rPr>
        <w:t>2</w:t>
      </w:r>
      <w:r w:rsidR="00E7284F">
        <w:rPr>
          <w:rFonts w:ascii="Arial Narrow" w:hAnsi="Arial Narrow"/>
          <w:b/>
          <w:sz w:val="22"/>
          <w:szCs w:val="22"/>
        </w:rPr>
        <w:t>6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/TU   </w:t>
      </w:r>
      <w:r w:rsidR="00C34D44">
        <w:rPr>
          <w:rFonts w:ascii="Arial Narrow" w:hAnsi="Arial Narrow"/>
          <w:b/>
          <w:sz w:val="22"/>
          <w:szCs w:val="22"/>
        </w:rPr>
        <w:tab/>
      </w:r>
      <w:r w:rsidR="00C34D44">
        <w:rPr>
          <w:rFonts w:ascii="Arial Narrow" w:hAnsi="Arial Narrow"/>
          <w:b/>
          <w:sz w:val="22"/>
          <w:szCs w:val="22"/>
        </w:rPr>
        <w:tab/>
      </w:r>
    </w:p>
    <w:p w:rsidR="002A70E3" w:rsidRDefault="002A70E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667D3" w:rsidRPr="00794DBA" w:rsidRDefault="00C667D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dniu .............202</w:t>
      </w:r>
      <w:r w:rsidR="001A21EB">
        <w:rPr>
          <w:rFonts w:ascii="Arial Narrow" w:hAnsi="Arial Narrow"/>
          <w:sz w:val="22"/>
          <w:szCs w:val="22"/>
        </w:rPr>
        <w:t>6</w:t>
      </w:r>
      <w:r w:rsidR="00EC11F7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r. w Bydgoszczy pomiędzy:</w:t>
      </w:r>
    </w:p>
    <w:p w:rsidR="00C667D3" w:rsidRPr="00794DBA" w:rsidRDefault="00C667D3" w:rsidP="00C667D3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10 Wojskowym Szpitalem Klinicznym z Polikliniką S.P.Z.O.Z. w Bydgoszczy</w:t>
      </w:r>
      <w:r w:rsidRPr="00794DBA">
        <w:rPr>
          <w:rFonts w:ascii="Arial Narrow" w:hAnsi="Arial Narrow"/>
          <w:sz w:val="22"/>
          <w:szCs w:val="22"/>
        </w:rPr>
        <w:t xml:space="preserve">, </w:t>
      </w:r>
    </w:p>
    <w:p w:rsidR="00EA6804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ul. Powstańców Warszawy 5, 85-681 Bydgoszcz, wpisanym do rejestru </w:t>
      </w:r>
      <w:r w:rsidR="00EA6804" w:rsidRPr="00794DBA">
        <w:rPr>
          <w:rFonts w:ascii="Arial Narrow" w:hAnsi="Arial Narrow"/>
          <w:sz w:val="22"/>
          <w:szCs w:val="22"/>
        </w:rPr>
        <w:t xml:space="preserve">stowarzyszeń, </w:t>
      </w:r>
      <w:r w:rsidRPr="00794DBA">
        <w:rPr>
          <w:rFonts w:ascii="Arial Narrow" w:hAnsi="Arial Narrow"/>
          <w:sz w:val="22"/>
          <w:szCs w:val="22"/>
        </w:rPr>
        <w:t>innych organizacji społecznych</w:t>
      </w:r>
      <w:r w:rsidRPr="00794DBA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prowadzonego przez Sąd </w:t>
      </w:r>
      <w:r w:rsidR="00EA6804" w:rsidRPr="00794DBA">
        <w:rPr>
          <w:rFonts w:ascii="Arial Narrow" w:hAnsi="Arial Narrow"/>
          <w:sz w:val="22"/>
          <w:szCs w:val="22"/>
        </w:rPr>
        <w:t>Rejonowy w</w:t>
      </w:r>
      <w:r w:rsidRPr="00794DBA">
        <w:rPr>
          <w:rFonts w:ascii="Arial Narrow" w:hAnsi="Arial Narrow"/>
          <w:sz w:val="22"/>
          <w:szCs w:val="22"/>
        </w:rPr>
        <w:t xml:space="preserve"> Bydgoszczy XIII Wydział Gospodarczy Krajowego Rejestru Sądowego pod nr 0000007548, </w:t>
      </w:r>
      <w:r w:rsidR="00EA6804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NIP 554-031-25-10, REGON  090538318</w:t>
      </w:r>
    </w:p>
    <w:p w:rsidR="00C667D3" w:rsidRPr="00794DBA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reprezentowanym przez :</w:t>
      </w:r>
    </w:p>
    <w:p w:rsidR="00C667D3" w:rsidRPr="00794DBA" w:rsidRDefault="005C680C" w:rsidP="00D91A25">
      <w:pPr>
        <w:overflowPunct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P</w:t>
      </w:r>
      <w:r w:rsidR="009D05BD">
        <w:rPr>
          <w:rFonts w:ascii="Arial Narrow" w:hAnsi="Arial Narrow"/>
          <w:b/>
          <w:sz w:val="22"/>
          <w:szCs w:val="22"/>
        </w:rPr>
        <w:t xml:space="preserve">łk dr </w:t>
      </w:r>
      <w:r w:rsidR="00A14FB1">
        <w:rPr>
          <w:rFonts w:ascii="Arial Narrow" w:hAnsi="Arial Narrow"/>
          <w:b/>
          <w:sz w:val="22"/>
          <w:szCs w:val="22"/>
        </w:rPr>
        <w:t xml:space="preserve"> n. med. Sławomira WAWRZYNIAKA-KOMENDANTA SZPITALA</w:t>
      </w:r>
    </w:p>
    <w:p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zwanym dalej </w:t>
      </w:r>
      <w:r w:rsidRPr="00794DBA">
        <w:rPr>
          <w:rFonts w:ascii="Arial Narrow" w:hAnsi="Arial Narrow"/>
          <w:b/>
          <w:sz w:val="22"/>
          <w:szCs w:val="22"/>
        </w:rPr>
        <w:t>Zamawiającym,</w:t>
      </w:r>
    </w:p>
    <w:p w:rsidR="00AE182C" w:rsidRDefault="00AE182C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a</w:t>
      </w:r>
    </w:p>
    <w:p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...................... </w:t>
      </w:r>
      <w:r w:rsidRPr="00794DBA">
        <w:rPr>
          <w:rFonts w:ascii="Arial Narrow" w:hAnsi="Arial Narrow"/>
          <w:sz w:val="22"/>
          <w:szCs w:val="22"/>
        </w:rPr>
        <w:t xml:space="preserve">z siedzibą w .........................., adres................,..........  zarejestrowaną w Sądzie Rejonowym w …………..........……. , …… Wydział Gospodarczy  Krajowego Rejestru Sądowego pod nr ......................./ wpisaną do CEIDG , NIP ........................ REGON .................., </w:t>
      </w:r>
    </w:p>
    <w:p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wysokość kapitału zakładowego ..........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p.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........................................</w:t>
      </w:r>
      <w:r w:rsidRPr="00794DBA">
        <w:rPr>
          <w:rFonts w:ascii="Arial Narrow" w:hAnsi="Arial Narrow"/>
          <w:b/>
          <w:sz w:val="22"/>
          <w:szCs w:val="22"/>
        </w:rPr>
        <w:t xml:space="preserve">–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, </w:t>
      </w:r>
    </w:p>
    <w:p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zwanym dalej </w:t>
      </w:r>
      <w:r w:rsidRPr="00794DBA">
        <w:rPr>
          <w:rFonts w:ascii="Arial Narrow" w:hAnsi="Arial Narrow"/>
          <w:b/>
          <w:sz w:val="22"/>
          <w:szCs w:val="22"/>
        </w:rPr>
        <w:t xml:space="preserve">Wykonawcą, </w:t>
      </w:r>
      <w:r w:rsidRPr="00794DBA">
        <w:rPr>
          <w:rFonts w:ascii="Arial Narrow" w:hAnsi="Arial Narrow"/>
          <w:sz w:val="22"/>
          <w:szCs w:val="22"/>
        </w:rPr>
        <w:t>została zawarta umowa następującej treści:</w:t>
      </w:r>
    </w:p>
    <w:p w:rsidR="00C4450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</w:t>
      </w:r>
    </w:p>
    <w:p w:rsidR="00794DBA" w:rsidRPr="00794DBA" w:rsidRDefault="00E4148E" w:rsidP="00A36431">
      <w:pPr>
        <w:pStyle w:val="Tekstpodstawowywcity"/>
        <w:numPr>
          <w:ilvl w:val="0"/>
          <w:numId w:val="16"/>
        </w:numPr>
        <w:spacing w:after="0" w:line="276" w:lineRule="auto"/>
        <w:ind w:left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</w:t>
      </w:r>
      <w:r w:rsidR="0015685F" w:rsidRPr="00794DBA">
        <w:rPr>
          <w:rFonts w:ascii="Arial Narrow" w:hAnsi="Arial Narrow"/>
          <w:sz w:val="22"/>
          <w:szCs w:val="22"/>
        </w:rPr>
        <w:t xml:space="preserve">ziałając na podstawie Ustawy </w:t>
      </w:r>
      <w:r w:rsidR="005A1CDC" w:rsidRPr="00794DBA">
        <w:rPr>
          <w:rFonts w:ascii="Arial Narrow" w:hAnsi="Arial Narrow"/>
          <w:sz w:val="22"/>
          <w:szCs w:val="22"/>
        </w:rPr>
        <w:t xml:space="preserve">z 11 września 2019 – Prawo Zamówień Publicznych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="00C44506" w:rsidRPr="00794DBA">
        <w:rPr>
          <w:rFonts w:ascii="Arial Narrow" w:hAnsi="Arial Narrow"/>
          <w:sz w:val="22"/>
          <w:szCs w:val="22"/>
        </w:rPr>
        <w:t>w tr</w:t>
      </w:r>
      <w:r w:rsidR="005A1CDC" w:rsidRPr="00794DBA">
        <w:rPr>
          <w:rFonts w:ascii="Arial Narrow" w:hAnsi="Arial Narrow"/>
          <w:sz w:val="22"/>
          <w:szCs w:val="22"/>
        </w:rPr>
        <w:t xml:space="preserve">ybie </w:t>
      </w:r>
      <w:r w:rsidR="00EC11F7">
        <w:rPr>
          <w:rFonts w:ascii="Arial Narrow" w:hAnsi="Arial Narrow"/>
          <w:sz w:val="22"/>
          <w:szCs w:val="22"/>
        </w:rPr>
        <w:t>podstawowym</w:t>
      </w:r>
      <w:r w:rsidR="005A1CDC" w:rsidRPr="00794DBA">
        <w:rPr>
          <w:rFonts w:ascii="Arial Narrow" w:hAnsi="Arial Narrow"/>
          <w:sz w:val="22"/>
          <w:szCs w:val="22"/>
        </w:rPr>
        <w:t>,</w:t>
      </w:r>
      <w:r w:rsidR="00A45BE0" w:rsidRPr="00794DBA">
        <w:rPr>
          <w:rFonts w:ascii="Arial Narrow" w:hAnsi="Arial Narrow"/>
          <w:sz w:val="22"/>
          <w:szCs w:val="22"/>
        </w:rPr>
        <w:t xml:space="preserve"> o którym mowa w art. </w:t>
      </w:r>
      <w:r w:rsidR="00EC11F7">
        <w:rPr>
          <w:rFonts w:ascii="Arial Narrow" w:hAnsi="Arial Narrow"/>
          <w:sz w:val="22"/>
          <w:szCs w:val="22"/>
        </w:rPr>
        <w:t>275 pkt. 1</w:t>
      </w:r>
      <w:r w:rsidR="00A36431">
        <w:rPr>
          <w:rFonts w:ascii="Arial Narrow" w:hAnsi="Arial Narrow"/>
          <w:sz w:val="22"/>
          <w:szCs w:val="22"/>
        </w:rPr>
        <w:t xml:space="preserve"> ustawy Pzp</w:t>
      </w:r>
      <w:r w:rsidR="00EC11F7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>ogłoszonego w</w:t>
      </w:r>
      <w:r w:rsidR="00EC11F7">
        <w:rPr>
          <w:rFonts w:ascii="Arial Narrow" w:hAnsi="Arial Narrow"/>
          <w:b/>
          <w:bCs/>
          <w:sz w:val="22"/>
          <w:szCs w:val="22"/>
        </w:rPr>
        <w:t xml:space="preserve"> BZP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97B4D">
        <w:rPr>
          <w:rFonts w:ascii="Arial Narrow" w:hAnsi="Arial Narrow"/>
          <w:b/>
          <w:bCs/>
          <w:sz w:val="22"/>
          <w:szCs w:val="22"/>
        </w:rPr>
        <w:t>Nr ….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…</w:t>
      </w:r>
      <w:r w:rsidR="0091668F" w:rsidRPr="00794DBA">
        <w:rPr>
          <w:rFonts w:ascii="Arial Narrow" w:hAnsi="Arial Narrow"/>
          <w:b/>
          <w:bCs/>
          <w:sz w:val="22"/>
          <w:szCs w:val="22"/>
        </w:rPr>
        <w:t xml:space="preserve"> -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…</w:t>
      </w:r>
      <w:r w:rsidR="002A70E3">
        <w:rPr>
          <w:rFonts w:ascii="Arial Narrow" w:hAnsi="Arial Narrow"/>
          <w:b/>
          <w:bCs/>
          <w:sz w:val="22"/>
          <w:szCs w:val="22"/>
        </w:rPr>
        <w:t>…………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..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data publikacji  </w:t>
      </w:r>
      <w:r w:rsidR="00EB06CE">
        <w:rPr>
          <w:rFonts w:ascii="Arial Narrow" w:hAnsi="Arial Narrow"/>
          <w:b/>
          <w:bCs/>
          <w:sz w:val="22"/>
          <w:szCs w:val="22"/>
        </w:rPr>
        <w:t>………………</w:t>
      </w:r>
      <w:r w:rsidR="002513B3">
        <w:rPr>
          <w:rFonts w:ascii="Arial Narrow" w:hAnsi="Arial Narrow"/>
          <w:b/>
          <w:bCs/>
          <w:sz w:val="22"/>
          <w:szCs w:val="22"/>
        </w:rPr>
        <w:t xml:space="preserve"> r.</w:t>
      </w:r>
      <w:r w:rsidR="00EC11F7">
        <w:rPr>
          <w:rFonts w:ascii="Arial Narrow" w:hAnsi="Arial Narrow"/>
          <w:b/>
          <w:bCs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>oraz na stronach internetowych</w:t>
      </w:r>
      <w:r w:rsidR="0015685F" w:rsidRPr="00794DBA">
        <w:rPr>
          <w:rFonts w:ascii="Arial Narrow" w:hAnsi="Arial Narrow"/>
          <w:sz w:val="22"/>
          <w:szCs w:val="22"/>
        </w:rPr>
        <w:t>, na platformie e-propublico</w:t>
      </w:r>
      <w:r w:rsidR="00EA6804">
        <w:rPr>
          <w:rFonts w:ascii="Arial Narrow" w:hAnsi="Arial Narrow"/>
          <w:sz w:val="22"/>
          <w:szCs w:val="22"/>
        </w:rPr>
        <w:t>.pl</w:t>
      </w:r>
      <w:r w:rsidR="00EC11F7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i w siedzibie Zamawiającego na </w:t>
      </w:r>
      <w:r w:rsidR="00DB3AAC">
        <w:rPr>
          <w:rFonts w:ascii="Arial Narrow" w:hAnsi="Arial Narrow"/>
          <w:b/>
          <w:bCs/>
          <w:sz w:val="22"/>
          <w:szCs w:val="22"/>
        </w:rPr>
        <w:t>D</w:t>
      </w:r>
      <w:r w:rsidR="00A36431">
        <w:rPr>
          <w:rFonts w:ascii="Arial Narrow" w:hAnsi="Arial Narrow"/>
          <w:b/>
          <w:bCs/>
          <w:sz w:val="22"/>
          <w:szCs w:val="22"/>
        </w:rPr>
        <w:t>ostawę</w:t>
      </w:r>
      <w:r w:rsidR="00EC11F7">
        <w:rPr>
          <w:rFonts w:ascii="Arial Narrow" w:hAnsi="Arial Narrow"/>
          <w:b/>
          <w:bCs/>
          <w:sz w:val="22"/>
          <w:szCs w:val="22"/>
        </w:rPr>
        <w:t xml:space="preserve"> </w:t>
      </w:r>
      <w:r w:rsidR="00434CED">
        <w:rPr>
          <w:rFonts w:ascii="Arial Narrow" w:hAnsi="Arial Narrow"/>
          <w:b/>
          <w:bCs/>
          <w:sz w:val="22"/>
          <w:szCs w:val="22"/>
        </w:rPr>
        <w:t>urządzeń medycznych oraz odzieży ochronnej radiologicznej i wieszaka</w:t>
      </w:r>
      <w:r w:rsidR="00EC11F7">
        <w:rPr>
          <w:rFonts w:ascii="Arial Narrow" w:hAnsi="Arial Narrow"/>
          <w:b/>
          <w:bCs/>
          <w:sz w:val="22"/>
          <w:szCs w:val="22"/>
        </w:rPr>
        <w:t xml:space="preserve"> </w:t>
      </w:r>
      <w:r w:rsidR="00197B4D">
        <w:rPr>
          <w:rFonts w:ascii="Arial Narrow" w:hAnsi="Arial Narrow"/>
          <w:b/>
          <w:bCs/>
          <w:sz w:val="22"/>
          <w:szCs w:val="22"/>
        </w:rPr>
        <w:t xml:space="preserve">- </w:t>
      </w:r>
      <w:r w:rsidR="003922B4" w:rsidRPr="00794DBA">
        <w:rPr>
          <w:rFonts w:ascii="Arial Narrow" w:hAnsi="Arial Narrow"/>
          <w:b/>
          <w:bCs/>
          <w:sz w:val="22"/>
          <w:szCs w:val="22"/>
        </w:rPr>
        <w:t xml:space="preserve">sprawa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 xml:space="preserve">nr </w:t>
      </w:r>
      <w:r w:rsidR="00E7284F">
        <w:rPr>
          <w:rFonts w:ascii="Arial Narrow" w:hAnsi="Arial Narrow"/>
          <w:b/>
          <w:bCs/>
          <w:sz w:val="22"/>
          <w:szCs w:val="22"/>
        </w:rPr>
        <w:t>6</w:t>
      </w:r>
      <w:r w:rsidR="00434CED">
        <w:rPr>
          <w:rFonts w:ascii="Arial Narrow" w:hAnsi="Arial Narrow"/>
          <w:b/>
          <w:bCs/>
          <w:sz w:val="22"/>
          <w:szCs w:val="22"/>
        </w:rPr>
        <w:t>6</w:t>
      </w:r>
      <w:r w:rsidR="00E7284F">
        <w:rPr>
          <w:rFonts w:ascii="Arial Narrow" w:hAnsi="Arial Narrow"/>
          <w:b/>
          <w:bCs/>
          <w:sz w:val="22"/>
          <w:szCs w:val="22"/>
        </w:rPr>
        <w:t>/2026</w:t>
      </w:r>
      <w:r w:rsidR="00A14FB1">
        <w:rPr>
          <w:rFonts w:ascii="Arial Narrow" w:hAnsi="Arial Narrow"/>
          <w:b/>
          <w:bCs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dokonał wyboru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C44506" w:rsidRPr="00794DBA">
        <w:rPr>
          <w:rFonts w:ascii="Arial Narrow" w:hAnsi="Arial Narrow"/>
          <w:sz w:val="22"/>
          <w:szCs w:val="22"/>
        </w:rPr>
        <w:t xml:space="preserve">w celu realizacji ww. dostaw na rzecz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Zamawiającego. </w:t>
      </w:r>
    </w:p>
    <w:p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Szczegółowy zakres wykonania przedmiotu umowy określa: Załącznik nr 1 (</w:t>
      </w:r>
      <w:r w:rsidR="00A14FB1">
        <w:rPr>
          <w:rFonts w:ascii="Arial Narrow" w:hAnsi="Arial Narrow"/>
          <w:sz w:val="22"/>
          <w:szCs w:val="22"/>
        </w:rPr>
        <w:t>formularz cenowy</w:t>
      </w:r>
      <w:r w:rsidRPr="00794DBA">
        <w:rPr>
          <w:rFonts w:ascii="Arial Narrow" w:hAnsi="Arial Narrow"/>
          <w:sz w:val="22"/>
          <w:szCs w:val="22"/>
        </w:rPr>
        <w:t>) do umowy określon</w:t>
      </w:r>
      <w:r w:rsidR="00434CED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 na podstawie Specyfikacji Warunków Zamówienia i złożonej oferty przetargowej w zakresie wybranym na podstawie postępowania przetargowego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oświadcza, iż posiada wszelkie uprawnienia niezbędne do realizacji niniejszej umowy.</w:t>
      </w:r>
    </w:p>
    <w:p w:rsidR="006A45E0" w:rsidRPr="00794DBA" w:rsidRDefault="0084597D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umowy :  </w:t>
      </w:r>
      <w:r w:rsidR="001E690C" w:rsidRPr="00794DBA">
        <w:rPr>
          <w:rFonts w:ascii="Arial Narrow" w:hAnsi="Arial Narrow"/>
          <w:b/>
          <w:sz w:val="22"/>
          <w:szCs w:val="22"/>
        </w:rPr>
        <w:t>.............</w:t>
      </w:r>
      <w:r w:rsidR="008C4564" w:rsidRPr="00794DBA">
        <w:rPr>
          <w:rFonts w:ascii="Arial Narrow" w:hAnsi="Arial Narrow"/>
          <w:b/>
          <w:sz w:val="22"/>
          <w:szCs w:val="22"/>
        </w:rPr>
        <w:t>...</w:t>
      </w:r>
      <w:r w:rsidR="001E690C" w:rsidRPr="00794DBA">
        <w:rPr>
          <w:rFonts w:ascii="Arial Narrow" w:hAnsi="Arial Narrow"/>
          <w:b/>
          <w:sz w:val="22"/>
          <w:szCs w:val="22"/>
        </w:rPr>
        <w:t>...</w:t>
      </w:r>
      <w:r w:rsidR="006A45E0" w:rsidRPr="00794DBA">
        <w:rPr>
          <w:rFonts w:ascii="Arial Narrow" w:hAnsi="Arial Narrow"/>
          <w:b/>
          <w:sz w:val="22"/>
          <w:szCs w:val="22"/>
        </w:rPr>
        <w:t>PLN</w:t>
      </w:r>
      <w:r w:rsidR="00A45BE0" w:rsidRPr="00794DBA">
        <w:rPr>
          <w:rFonts w:ascii="Arial Narrow" w:hAnsi="Arial Narrow"/>
          <w:sz w:val="22"/>
          <w:szCs w:val="22"/>
        </w:rPr>
        <w:t xml:space="preserve"> słownie ..................</w:t>
      </w:r>
      <w:r w:rsidR="0091668F" w:rsidRPr="00794DBA">
        <w:rPr>
          <w:rFonts w:ascii="Arial Narrow" w:hAnsi="Arial Narrow"/>
          <w:sz w:val="22"/>
          <w:szCs w:val="22"/>
        </w:rPr>
        <w:t>........</w:t>
      </w:r>
      <w:r w:rsidR="000D13C7">
        <w:rPr>
          <w:rFonts w:ascii="Arial Narrow" w:hAnsi="Arial Narrow"/>
          <w:sz w:val="22"/>
          <w:szCs w:val="22"/>
        </w:rPr>
        <w:t>............................../ 100</w:t>
      </w:r>
      <w:r w:rsidR="0091668F" w:rsidRPr="00794DBA">
        <w:rPr>
          <w:rFonts w:ascii="Arial Narrow" w:hAnsi="Arial Narrow"/>
          <w:sz w:val="22"/>
          <w:szCs w:val="22"/>
        </w:rPr>
        <w:t>PLN</w:t>
      </w:r>
      <w:r w:rsidR="00A45BE0" w:rsidRPr="00794DBA">
        <w:rPr>
          <w:rFonts w:ascii="Arial Narrow" w:hAnsi="Arial Narrow"/>
          <w:sz w:val="22"/>
          <w:szCs w:val="22"/>
        </w:rPr>
        <w:t>.</w:t>
      </w:r>
      <w:r w:rsidR="00F3203C">
        <w:rPr>
          <w:rFonts w:ascii="Arial Narrow" w:hAnsi="Arial Narrow"/>
          <w:sz w:val="22"/>
          <w:szCs w:val="22"/>
        </w:rPr>
        <w:t xml:space="preserve"> – zadanie …..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2</w:t>
      </w:r>
    </w:p>
    <w:p w:rsidR="00C44506" w:rsidRPr="00794DBA" w:rsidRDefault="00C44506" w:rsidP="00555EEB">
      <w:pPr>
        <w:numPr>
          <w:ilvl w:val="0"/>
          <w:numId w:val="9"/>
        </w:numPr>
        <w:tabs>
          <w:tab w:val="num" w:pos="36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zobowiązuje się dostarczyć</w:t>
      </w:r>
      <w:r w:rsidR="00434CED">
        <w:rPr>
          <w:rFonts w:ascii="Arial Narrow" w:hAnsi="Arial Narrow"/>
          <w:sz w:val="22"/>
          <w:szCs w:val="22"/>
        </w:rPr>
        <w:t xml:space="preserve"> </w:t>
      </w:r>
      <w:r w:rsidR="001D5A8B">
        <w:rPr>
          <w:rFonts w:ascii="Arial Narrow" w:hAnsi="Arial Narrow"/>
          <w:sz w:val="22"/>
          <w:szCs w:val="22"/>
        </w:rPr>
        <w:t>przedmiot zamówienia</w:t>
      </w:r>
      <w:r w:rsidR="006A5D09" w:rsidRPr="00794DBA">
        <w:rPr>
          <w:rFonts w:ascii="Arial Narrow" w:hAnsi="Arial Narrow"/>
          <w:sz w:val="22"/>
          <w:szCs w:val="22"/>
        </w:rPr>
        <w:t xml:space="preserve"> </w:t>
      </w:r>
      <w:r w:rsidR="007C366E">
        <w:rPr>
          <w:rFonts w:ascii="Arial Narrow" w:hAnsi="Arial Narrow"/>
          <w:sz w:val="22"/>
          <w:szCs w:val="22"/>
        </w:rPr>
        <w:t>na własny koszt, na teren</w:t>
      </w:r>
      <w:r w:rsidR="003515F1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siedziby </w:t>
      </w:r>
      <w:r w:rsidRPr="00794DBA">
        <w:rPr>
          <w:rFonts w:ascii="Arial Narrow" w:hAnsi="Arial Narrow"/>
          <w:b/>
          <w:sz w:val="22"/>
          <w:szCs w:val="22"/>
        </w:rPr>
        <w:t xml:space="preserve">Zamawiającego </w:t>
      </w:r>
      <w:r w:rsidRPr="00794DBA">
        <w:rPr>
          <w:rFonts w:ascii="Arial Narrow" w:hAnsi="Arial Narrow"/>
          <w:sz w:val="22"/>
          <w:szCs w:val="22"/>
        </w:rPr>
        <w:t>(ul.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Powstańców Warszawy 5 w Bydgoszcz</w:t>
      </w:r>
      <w:r w:rsidR="00366C69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) w nieprzekraczalnym terminie </w:t>
      </w:r>
      <w:r w:rsidR="00D30BF6" w:rsidRPr="00794DBA">
        <w:rPr>
          <w:rFonts w:ascii="Arial Narrow" w:hAnsi="Arial Narrow"/>
          <w:sz w:val="22"/>
          <w:szCs w:val="22"/>
        </w:rPr>
        <w:t>do</w:t>
      </w:r>
      <w:r w:rsidR="00256C58">
        <w:rPr>
          <w:rFonts w:ascii="Arial Narrow" w:hAnsi="Arial Narrow"/>
          <w:b/>
          <w:sz w:val="22"/>
          <w:szCs w:val="22"/>
        </w:rPr>
        <w:t>….</w:t>
      </w:r>
      <w:r w:rsidR="001E690C" w:rsidRPr="00794DBA">
        <w:rPr>
          <w:rFonts w:ascii="Arial Narrow" w:hAnsi="Arial Narrow"/>
          <w:b/>
          <w:sz w:val="22"/>
          <w:szCs w:val="22"/>
        </w:rPr>
        <w:t>.</w:t>
      </w:r>
      <w:r w:rsidR="00642A22" w:rsidRPr="00794DBA">
        <w:rPr>
          <w:rFonts w:ascii="Arial Narrow" w:hAnsi="Arial Narrow"/>
          <w:b/>
          <w:sz w:val="22"/>
          <w:szCs w:val="22"/>
        </w:rPr>
        <w:t>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 dni </w:t>
      </w:r>
      <w:r w:rsidR="0016373B" w:rsidRPr="00794DBA">
        <w:rPr>
          <w:rFonts w:ascii="Arial Narrow" w:hAnsi="Arial Narrow"/>
          <w:b/>
          <w:sz w:val="22"/>
          <w:szCs w:val="22"/>
        </w:rPr>
        <w:t>kalendarzowych</w:t>
      </w:r>
      <w:r w:rsidR="006710FE">
        <w:rPr>
          <w:rFonts w:ascii="Arial Narrow" w:hAnsi="Arial Narrow"/>
          <w:b/>
          <w:sz w:val="22"/>
          <w:szCs w:val="22"/>
        </w:rPr>
        <w:t xml:space="preserve"> </w:t>
      </w:r>
      <w:r w:rsidR="001020C2" w:rsidRPr="00794DBA">
        <w:rPr>
          <w:rFonts w:ascii="Arial Narrow" w:hAnsi="Arial Narrow"/>
          <w:sz w:val="22"/>
          <w:szCs w:val="22"/>
        </w:rPr>
        <w:t xml:space="preserve">od </w:t>
      </w:r>
      <w:r w:rsidR="00A36431">
        <w:rPr>
          <w:rFonts w:ascii="Arial Narrow" w:hAnsi="Arial Narrow"/>
          <w:sz w:val="22"/>
          <w:szCs w:val="22"/>
        </w:rPr>
        <w:t xml:space="preserve">daty </w:t>
      </w:r>
      <w:r w:rsidR="00717784">
        <w:rPr>
          <w:rFonts w:ascii="Arial Narrow" w:hAnsi="Arial Narrow"/>
          <w:sz w:val="22"/>
          <w:szCs w:val="22"/>
        </w:rPr>
        <w:t>złożenia zamówienia</w:t>
      </w:r>
      <w:r w:rsidR="001020C2" w:rsidRPr="00794DBA">
        <w:rPr>
          <w:rFonts w:ascii="Arial Narrow" w:hAnsi="Arial Narrow"/>
          <w:sz w:val="22"/>
          <w:szCs w:val="22"/>
        </w:rPr>
        <w:t>.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="00794DBA">
        <w:rPr>
          <w:rFonts w:ascii="Arial Narrow" w:hAnsi="Arial Narrow"/>
          <w:sz w:val="22"/>
          <w:szCs w:val="22"/>
        </w:rPr>
        <w:t>Dostawa</w:t>
      </w:r>
      <w:r w:rsidR="001D5A8B">
        <w:rPr>
          <w:rFonts w:ascii="Arial Narrow" w:hAnsi="Arial Narrow"/>
          <w:sz w:val="22"/>
          <w:szCs w:val="22"/>
        </w:rPr>
        <w:t xml:space="preserve"> przedmiotu zamówienia </w:t>
      </w:r>
      <w:r w:rsidR="00794DBA">
        <w:rPr>
          <w:rFonts w:ascii="Arial Narrow" w:hAnsi="Arial Narrow"/>
          <w:sz w:val="22"/>
          <w:szCs w:val="22"/>
        </w:rPr>
        <w:t>może odbywać się w dniach roboczych w godzinach od 7:00 do 14:00.</w:t>
      </w:r>
    </w:p>
    <w:p w:rsidR="0016373B" w:rsidRPr="006710FE" w:rsidRDefault="00C44506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Cs/>
          <w:sz w:val="22"/>
          <w:szCs w:val="22"/>
        </w:rPr>
        <w:t xml:space="preserve">Faktura może być wystawiona nie wcześniej niż po protokolarnym </w:t>
      </w:r>
      <w:r w:rsidR="001D2C3A" w:rsidRPr="00794DBA">
        <w:rPr>
          <w:rFonts w:ascii="Arial Narrow" w:hAnsi="Arial Narrow"/>
          <w:bCs/>
          <w:sz w:val="22"/>
          <w:szCs w:val="22"/>
        </w:rPr>
        <w:t>odbiorze</w:t>
      </w:r>
      <w:r w:rsidRPr="00794DBA">
        <w:rPr>
          <w:rFonts w:ascii="Arial Narrow" w:hAnsi="Arial Narrow"/>
          <w:bCs/>
          <w:sz w:val="22"/>
          <w:szCs w:val="22"/>
        </w:rPr>
        <w:t xml:space="preserve">, w którym Zamawiający nie zgłasza żadnych </w:t>
      </w:r>
      <w:r w:rsidR="001D2C3A" w:rsidRPr="00794DBA">
        <w:rPr>
          <w:rFonts w:ascii="Arial Narrow" w:hAnsi="Arial Narrow"/>
          <w:bCs/>
          <w:sz w:val="22"/>
          <w:szCs w:val="22"/>
        </w:rPr>
        <w:t>uwag, co</w:t>
      </w:r>
      <w:r w:rsidRPr="00794DBA">
        <w:rPr>
          <w:rFonts w:ascii="Arial Narrow" w:hAnsi="Arial Narrow"/>
          <w:bCs/>
          <w:sz w:val="22"/>
          <w:szCs w:val="22"/>
        </w:rPr>
        <w:t xml:space="preserve"> do </w:t>
      </w:r>
      <w:r w:rsidR="006A5D09" w:rsidRPr="00794DBA">
        <w:rPr>
          <w:rFonts w:ascii="Arial Narrow" w:hAnsi="Arial Narrow"/>
          <w:bCs/>
          <w:sz w:val="22"/>
          <w:szCs w:val="22"/>
        </w:rPr>
        <w:t xml:space="preserve">wykonania </w:t>
      </w:r>
      <w:r w:rsidRPr="00794DBA">
        <w:rPr>
          <w:rFonts w:ascii="Arial Narrow" w:hAnsi="Arial Narrow"/>
          <w:bCs/>
          <w:sz w:val="22"/>
          <w:szCs w:val="22"/>
        </w:rPr>
        <w:t xml:space="preserve">przedmiotu </w:t>
      </w:r>
      <w:r w:rsidR="006A5D09" w:rsidRPr="00794DBA">
        <w:rPr>
          <w:rFonts w:ascii="Arial Narrow" w:hAnsi="Arial Narrow"/>
          <w:bCs/>
          <w:sz w:val="22"/>
          <w:szCs w:val="22"/>
        </w:rPr>
        <w:t>umowy</w:t>
      </w:r>
      <w:r w:rsidRPr="00794DBA">
        <w:rPr>
          <w:rFonts w:ascii="Arial Narrow" w:hAnsi="Arial Narrow"/>
          <w:bCs/>
          <w:sz w:val="22"/>
          <w:szCs w:val="22"/>
        </w:rPr>
        <w:t>, podpisanym przez obie strony.</w:t>
      </w:r>
      <w:r w:rsidR="006710FE">
        <w:rPr>
          <w:rFonts w:ascii="Arial Narrow" w:hAnsi="Arial Narrow"/>
          <w:bCs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Osob</w:t>
      </w:r>
      <w:r w:rsidR="00EA07A8">
        <w:rPr>
          <w:rFonts w:ascii="Arial Narrow" w:hAnsi="Arial Narrow"/>
          <w:sz w:val="22"/>
          <w:szCs w:val="22"/>
        </w:rPr>
        <w:t>ą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upoważnion</w:t>
      </w:r>
      <w:r w:rsidR="00EA07A8">
        <w:rPr>
          <w:rFonts w:ascii="Arial Narrow" w:hAnsi="Arial Narrow"/>
          <w:sz w:val="22"/>
          <w:szCs w:val="22"/>
        </w:rPr>
        <w:t>ą</w:t>
      </w:r>
      <w:r w:rsidR="0041533E" w:rsidRPr="00794DBA">
        <w:rPr>
          <w:rFonts w:ascii="Arial Narrow" w:hAnsi="Arial Narrow"/>
          <w:sz w:val="22"/>
          <w:szCs w:val="22"/>
        </w:rPr>
        <w:t xml:space="preserve"> ze strony Zamawiającego do podpisania protokołu odbioru </w:t>
      </w:r>
      <w:r w:rsidR="006A5D09" w:rsidRPr="00794DBA">
        <w:rPr>
          <w:rFonts w:ascii="Arial Narrow" w:hAnsi="Arial Narrow"/>
          <w:sz w:val="22"/>
          <w:szCs w:val="22"/>
        </w:rPr>
        <w:t xml:space="preserve">jest </w:t>
      </w:r>
      <w:r w:rsidR="00573C96" w:rsidRPr="00794DBA">
        <w:rPr>
          <w:rFonts w:ascii="Arial Narrow" w:hAnsi="Arial Narrow"/>
          <w:sz w:val="22"/>
          <w:szCs w:val="22"/>
        </w:rPr>
        <w:t>przedsta</w:t>
      </w:r>
      <w:r w:rsidR="00EA07A8">
        <w:rPr>
          <w:rFonts w:ascii="Arial Narrow" w:hAnsi="Arial Narrow"/>
          <w:sz w:val="22"/>
          <w:szCs w:val="22"/>
        </w:rPr>
        <w:t>wiciel</w:t>
      </w:r>
      <w:r w:rsidR="00573C96" w:rsidRPr="00794DBA">
        <w:rPr>
          <w:rFonts w:ascii="Arial Narrow" w:hAnsi="Arial Narrow"/>
          <w:sz w:val="22"/>
          <w:szCs w:val="22"/>
        </w:rPr>
        <w:t xml:space="preserve"> Wydziału Zaopatrzenia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="001232FE">
        <w:rPr>
          <w:rFonts w:ascii="Arial Narrow" w:hAnsi="Arial Narrow"/>
          <w:sz w:val="22"/>
          <w:szCs w:val="22"/>
        </w:rPr>
        <w:t xml:space="preserve">w </w:t>
      </w:r>
      <w:r w:rsidR="00EA07A8">
        <w:rPr>
          <w:rFonts w:ascii="Arial Narrow" w:hAnsi="Arial Narrow"/>
          <w:sz w:val="22"/>
          <w:szCs w:val="22"/>
        </w:rPr>
        <w:t>Sprzęt</w:t>
      </w:r>
      <w:r w:rsidR="00573C96" w:rsidRPr="00794DBA">
        <w:rPr>
          <w:rFonts w:ascii="Arial Narrow" w:hAnsi="Arial Narrow"/>
          <w:sz w:val="22"/>
          <w:szCs w:val="22"/>
        </w:rPr>
        <w:t xml:space="preserve"> Medyczn</w:t>
      </w:r>
      <w:r w:rsidR="001232FE">
        <w:rPr>
          <w:rFonts w:ascii="Arial Narrow" w:hAnsi="Arial Narrow"/>
          <w:sz w:val="22"/>
          <w:szCs w:val="22"/>
        </w:rPr>
        <w:t>y</w:t>
      </w:r>
      <w:r w:rsidR="00256C58">
        <w:rPr>
          <w:rFonts w:ascii="Arial Narrow" w:hAnsi="Arial Narrow"/>
          <w:sz w:val="22"/>
          <w:szCs w:val="22"/>
        </w:rPr>
        <w:t xml:space="preserve"> (</w:t>
      </w:r>
      <w:r w:rsidR="00EA07A8">
        <w:rPr>
          <w:rFonts w:ascii="Arial Narrow" w:hAnsi="Arial Narrow"/>
          <w:sz w:val="22"/>
          <w:szCs w:val="22"/>
        </w:rPr>
        <w:t xml:space="preserve">dalej: Przedstawiciel Zamawiającego) – </w:t>
      </w:r>
      <w:r w:rsidR="001A21EB" w:rsidRPr="001A21EB">
        <w:rPr>
          <w:rFonts w:ascii="Arial Narrow" w:hAnsi="Arial Narrow"/>
          <w:b/>
          <w:sz w:val="22"/>
          <w:szCs w:val="22"/>
        </w:rPr>
        <w:t>p. Daria Wiśniewska</w:t>
      </w:r>
      <w:r w:rsidR="00EA07A8">
        <w:rPr>
          <w:rFonts w:ascii="Arial Narrow" w:hAnsi="Arial Narrow"/>
          <w:sz w:val="22"/>
          <w:szCs w:val="22"/>
        </w:rPr>
        <w:t xml:space="preserve"> </w:t>
      </w:r>
      <w:r w:rsidR="00EA07A8" w:rsidRPr="001A21EB">
        <w:rPr>
          <w:rFonts w:ascii="Arial Narrow" w:hAnsi="Arial Narrow"/>
          <w:b/>
          <w:sz w:val="22"/>
          <w:szCs w:val="22"/>
        </w:rPr>
        <w:t xml:space="preserve">tel. </w:t>
      </w:r>
      <w:r w:rsidR="001A21EB" w:rsidRPr="001A21EB">
        <w:rPr>
          <w:rFonts w:ascii="Arial Narrow" w:hAnsi="Arial Narrow"/>
          <w:b/>
          <w:sz w:val="22"/>
          <w:szCs w:val="22"/>
        </w:rPr>
        <w:t xml:space="preserve">261 415 653 </w:t>
      </w:r>
      <w:r w:rsidR="00C87BCF" w:rsidRPr="006710FE">
        <w:rPr>
          <w:rFonts w:ascii="Arial Narrow" w:hAnsi="Arial Narrow"/>
          <w:sz w:val="22"/>
          <w:szCs w:val="22"/>
        </w:rPr>
        <w:t>lub inna upoważniona osoba.</w:t>
      </w:r>
    </w:p>
    <w:p w:rsidR="00555EEB" w:rsidRPr="00794DBA" w:rsidRDefault="00555EEB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 xml:space="preserve">W razie stwierdzenia w czasie odbioru braków lub wad (jakościowych, użytkowych) </w:t>
      </w:r>
      <w:r w:rsidR="00E741CD">
        <w:rPr>
          <w:rFonts w:ascii="Arial Narrow" w:hAnsi="Arial Narrow"/>
          <w:sz w:val="22"/>
          <w:szCs w:val="22"/>
        </w:rPr>
        <w:t>przedmiotu zamówienia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="0007707E" w:rsidRPr="00794DBA">
        <w:rPr>
          <w:rFonts w:ascii="Arial Narrow" w:hAnsi="Arial Narrow"/>
          <w:sz w:val="22"/>
          <w:szCs w:val="22"/>
        </w:rPr>
        <w:t>wstrzymuje się</w:t>
      </w:r>
      <w:r w:rsidRPr="00794DBA">
        <w:rPr>
          <w:rFonts w:ascii="Arial Narrow" w:hAnsi="Arial Narrow"/>
          <w:sz w:val="22"/>
          <w:szCs w:val="22"/>
        </w:rPr>
        <w:t xml:space="preserve"> z podpisaniem protokołu odbioru do czasu usunięcia stwierdzonych braków, wad lub nieprawidłowości</w:t>
      </w:r>
      <w:r w:rsidR="00AA3115">
        <w:rPr>
          <w:rFonts w:ascii="Arial Narrow" w:hAnsi="Arial Narrow"/>
          <w:sz w:val="22"/>
          <w:szCs w:val="22"/>
        </w:rPr>
        <w:t>, z zastrzeżeniem ust. 4</w:t>
      </w:r>
      <w:r w:rsidR="002662DA">
        <w:rPr>
          <w:rFonts w:ascii="Arial Narrow" w:hAnsi="Arial Narrow"/>
          <w:sz w:val="22"/>
          <w:szCs w:val="22"/>
        </w:rPr>
        <w:t>.</w:t>
      </w:r>
    </w:p>
    <w:p w:rsidR="00753D10" w:rsidRDefault="00555EEB" w:rsidP="00753D10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</w:t>
      </w:r>
      <w:r w:rsidR="0023286E">
        <w:rPr>
          <w:rFonts w:ascii="Arial Narrow" w:hAnsi="Arial Narrow"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gdy w trakcie czynności poprzedzających przeka</w:t>
      </w:r>
      <w:r w:rsidR="0023286E">
        <w:rPr>
          <w:rFonts w:ascii="Arial Narrow" w:hAnsi="Arial Narrow"/>
          <w:sz w:val="22"/>
          <w:szCs w:val="22"/>
        </w:rPr>
        <w:t xml:space="preserve">zanie </w:t>
      </w:r>
      <w:r w:rsidR="00E741CD">
        <w:rPr>
          <w:rFonts w:ascii="Arial Narrow" w:hAnsi="Arial Narrow"/>
          <w:sz w:val="22"/>
          <w:szCs w:val="22"/>
        </w:rPr>
        <w:t>przedmiotu zamówienia</w:t>
      </w:r>
      <w:r w:rsidR="0023286E">
        <w:rPr>
          <w:rFonts w:ascii="Arial Narrow" w:hAnsi="Arial Narrow"/>
          <w:sz w:val="22"/>
          <w:szCs w:val="22"/>
        </w:rPr>
        <w:t xml:space="preserve">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23286E">
        <w:rPr>
          <w:rFonts w:ascii="Arial Narrow" w:hAnsi="Arial Narrow"/>
          <w:sz w:val="22"/>
          <w:szCs w:val="22"/>
        </w:rPr>
        <w:t xml:space="preserve"> stwierdzi wadę </w:t>
      </w:r>
      <w:r w:rsidR="001D5A8B">
        <w:rPr>
          <w:rFonts w:ascii="Arial Narrow" w:hAnsi="Arial Narrow"/>
          <w:sz w:val="22"/>
          <w:szCs w:val="22"/>
        </w:rPr>
        <w:t>przedmiotu zamówienia</w:t>
      </w:r>
      <w:r w:rsidR="0023286E">
        <w:rPr>
          <w:rFonts w:ascii="Arial Narrow" w:hAnsi="Arial Narrow"/>
          <w:sz w:val="22"/>
          <w:szCs w:val="22"/>
        </w:rPr>
        <w:t xml:space="preserve"> (</w:t>
      </w:r>
      <w:r w:rsidRPr="00794DBA">
        <w:rPr>
          <w:rFonts w:ascii="Arial Narrow" w:hAnsi="Arial Narrow"/>
          <w:sz w:val="22"/>
          <w:szCs w:val="22"/>
        </w:rPr>
        <w:t xml:space="preserve">wady, braki) Wykonawca zobowiązuje się w tym samym dniu usunąć </w:t>
      </w:r>
      <w:r w:rsidR="001D5A8B">
        <w:rPr>
          <w:rFonts w:ascii="Arial Narrow" w:hAnsi="Arial Narrow"/>
          <w:sz w:val="22"/>
          <w:szCs w:val="22"/>
        </w:rPr>
        <w:t>przedmiot zamówienia</w:t>
      </w:r>
      <w:r w:rsidRPr="00794DBA">
        <w:rPr>
          <w:rFonts w:ascii="Arial Narrow" w:hAnsi="Arial Narrow"/>
          <w:sz w:val="22"/>
          <w:szCs w:val="22"/>
        </w:rPr>
        <w:t xml:space="preserve"> z terenu Zamawiającego na własny koszt i ryzyko. Za zgodą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 Wykonawca może pozostawić </w:t>
      </w:r>
      <w:r w:rsidR="001D5A8B">
        <w:rPr>
          <w:rFonts w:ascii="Arial Narrow" w:hAnsi="Arial Narrow"/>
          <w:sz w:val="22"/>
          <w:szCs w:val="22"/>
        </w:rPr>
        <w:t xml:space="preserve">przedmiot zamówienia </w:t>
      </w:r>
      <w:r w:rsidRPr="00794DBA">
        <w:rPr>
          <w:rFonts w:ascii="Arial Narrow" w:hAnsi="Arial Narrow"/>
          <w:sz w:val="22"/>
          <w:szCs w:val="22"/>
        </w:rPr>
        <w:t>na terenie Zamawiającego na własny koszt i ryzyko do czasu uzupełnienia stwierdzonych braków ilościowych</w:t>
      </w:r>
      <w:r w:rsidR="00957662">
        <w:rPr>
          <w:rFonts w:ascii="Arial Narrow" w:hAnsi="Arial Narrow"/>
          <w:sz w:val="22"/>
          <w:szCs w:val="22"/>
        </w:rPr>
        <w:t xml:space="preserve"> lub jakościowych</w:t>
      </w:r>
      <w:r w:rsidRPr="00794DBA">
        <w:rPr>
          <w:rFonts w:ascii="Arial Narrow" w:hAnsi="Arial Narrow"/>
          <w:sz w:val="22"/>
          <w:szCs w:val="22"/>
        </w:rPr>
        <w:t>. W takiej sytuacji przyjmuje się, że Wykonawca nie wykonał umowy.</w:t>
      </w:r>
      <w:r w:rsidR="00366C69" w:rsidRPr="00794DBA">
        <w:rPr>
          <w:rFonts w:ascii="Arial Narrow" w:hAnsi="Arial Narrow"/>
          <w:sz w:val="22"/>
          <w:szCs w:val="22"/>
        </w:rPr>
        <w:t xml:space="preserve"> Odmowę odbioru sporządza się na piśmie.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366C69" w:rsidRPr="00794DBA">
        <w:rPr>
          <w:rFonts w:ascii="Arial Narrow" w:hAnsi="Arial Narrow"/>
          <w:sz w:val="22"/>
          <w:szCs w:val="22"/>
        </w:rPr>
        <w:t xml:space="preserve"> wstrzymuje się z podpisaniem protokołu odbioru.</w:t>
      </w:r>
    </w:p>
    <w:p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Strony zgodnie ustalają, że osoba dostarczająca przedmiot umowy do siedziby Zamawiającego jest skutecznie upoważniona do wykonywania wszystkich czynności opisanych w § 2 oraz do składania oświadczeń woli w imieniu Wykonawcy oraz przyjmowania wszelkich oświadczeń woli składanych przez Zamawiającego a dotyczących umowy na ryzyko Wykonawcy. </w:t>
      </w:r>
    </w:p>
    <w:p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jest odpowiedzialny z tytułu uszkodzenia lub utraty </w:t>
      </w:r>
      <w:r w:rsidR="001D5A8B">
        <w:rPr>
          <w:rFonts w:ascii="Arial Narrow" w:hAnsi="Arial Narrow"/>
          <w:sz w:val="22"/>
          <w:szCs w:val="22"/>
        </w:rPr>
        <w:t>przedmiotu zamówienia</w:t>
      </w:r>
      <w:r w:rsidRPr="00794DBA">
        <w:rPr>
          <w:rFonts w:ascii="Arial Narrow" w:hAnsi="Arial Narrow"/>
          <w:sz w:val="22"/>
          <w:szCs w:val="22"/>
        </w:rPr>
        <w:t xml:space="preserve"> aż do chwili protokolarnego odbioru sprzętu przez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1F756E" w:rsidRPr="00794DBA" w:rsidRDefault="001F756E" w:rsidP="001F756E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Na fakturze musi się znajdować</w:t>
      </w:r>
      <w:r w:rsidR="00AE1AD4">
        <w:rPr>
          <w:rFonts w:ascii="Arial Narrow" w:hAnsi="Arial Narrow"/>
          <w:sz w:val="22"/>
          <w:szCs w:val="22"/>
        </w:rPr>
        <w:t xml:space="preserve"> numer umowy,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953AD9" w:rsidRPr="00953AD9">
        <w:rPr>
          <w:rFonts w:ascii="Arial Narrow" w:hAnsi="Arial Narrow"/>
          <w:sz w:val="22"/>
          <w:szCs w:val="22"/>
        </w:rPr>
        <w:t>ilość, wartość netto i wartość brutto.</w:t>
      </w:r>
    </w:p>
    <w:p w:rsidR="00434CED" w:rsidRDefault="00434CED" w:rsidP="00434CED">
      <w:pPr>
        <w:pStyle w:val="Nagwek5"/>
        <w:numPr>
          <w:ilvl w:val="0"/>
          <w:numId w:val="9"/>
        </w:numPr>
        <w:spacing w:before="0" w:line="276" w:lineRule="auto"/>
        <w:ind w:left="426" w:hanging="426"/>
        <w:jc w:val="both"/>
        <w:rPr>
          <w:rFonts w:ascii="Arial Narrow" w:hAnsi="Arial Narrow"/>
          <w:b w:val="0"/>
          <w:i w:val="0"/>
          <w:color w:val="000000"/>
          <w:sz w:val="22"/>
          <w:szCs w:val="22"/>
        </w:rPr>
      </w:pPr>
      <w:r w:rsidRPr="00554943">
        <w:rPr>
          <w:rFonts w:ascii="Arial Narrow" w:hAnsi="Arial Narrow" w:cs="Segoe UI"/>
          <w:bCs w:val="0"/>
          <w:i w:val="0"/>
          <w:color w:val="000000"/>
          <w:sz w:val="22"/>
          <w:szCs w:val="22"/>
        </w:rPr>
        <w:t>Wykonawca</w:t>
      </w:r>
      <w:r w:rsidRPr="00554943">
        <w:rPr>
          <w:rFonts w:ascii="Arial Narrow" w:hAnsi="Arial Narrow" w:cs="Segoe UI"/>
          <w:b w:val="0"/>
          <w:bCs w:val="0"/>
          <w:i w:val="0"/>
          <w:color w:val="000000"/>
          <w:sz w:val="22"/>
          <w:szCs w:val="22"/>
        </w:rPr>
        <w:t> </w:t>
      </w:r>
      <w:r w:rsidRPr="00554943">
        <w:rPr>
          <w:rFonts w:ascii="Arial Narrow" w:hAnsi="Arial Narrow"/>
          <w:b w:val="0"/>
          <w:i w:val="0"/>
          <w:color w:val="000000"/>
          <w:sz w:val="22"/>
          <w:szCs w:val="22"/>
        </w:rPr>
        <w:t>jest zobowiązany do wystawienia fakt</w:t>
      </w:r>
      <w:r>
        <w:rPr>
          <w:rFonts w:ascii="Arial Narrow" w:hAnsi="Arial Narrow"/>
          <w:b w:val="0"/>
          <w:i w:val="0"/>
          <w:color w:val="000000"/>
          <w:sz w:val="22"/>
          <w:szCs w:val="22"/>
        </w:rPr>
        <w:t>ur</w:t>
      </w:r>
      <w:r w:rsidRPr="00554943">
        <w:rPr>
          <w:rFonts w:ascii="Arial Narrow" w:hAnsi="Arial Narrow"/>
          <w:b w:val="0"/>
          <w:i w:val="0"/>
          <w:color w:val="000000"/>
          <w:sz w:val="22"/>
          <w:szCs w:val="22"/>
        </w:rPr>
        <w:t xml:space="preserve">y zgodnie z obowiązującymi go przepisami </w:t>
      </w:r>
      <w:r>
        <w:rPr>
          <w:rFonts w:ascii="Arial Narrow" w:hAnsi="Arial Narrow"/>
          <w:b w:val="0"/>
          <w:i w:val="0"/>
          <w:color w:val="000000"/>
          <w:sz w:val="22"/>
          <w:szCs w:val="22"/>
        </w:rPr>
        <w:t xml:space="preserve">tj. </w:t>
      </w:r>
      <w:r w:rsidRPr="00554943">
        <w:rPr>
          <w:rFonts w:ascii="Arial Narrow" w:hAnsi="Arial Narrow"/>
          <w:b w:val="0"/>
          <w:i w:val="0"/>
          <w:color w:val="000000"/>
          <w:sz w:val="22"/>
          <w:szCs w:val="22"/>
        </w:rPr>
        <w:t>w Krajowym Systemie e-Faktur (KSeF).</w:t>
      </w:r>
    </w:p>
    <w:p w:rsidR="00F74E03" w:rsidRPr="00F74E03" w:rsidRDefault="00F74E03" w:rsidP="00172474">
      <w:pPr>
        <w:numPr>
          <w:ilvl w:val="0"/>
          <w:numId w:val="9"/>
        </w:numPr>
        <w:tabs>
          <w:tab w:val="left" w:pos="360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2"/>
          <w:szCs w:val="22"/>
        </w:rPr>
      </w:pPr>
      <w:r w:rsidRPr="00F74E03">
        <w:rPr>
          <w:rFonts w:ascii="Arial Narrow" w:hAnsi="Arial Narrow"/>
          <w:b/>
          <w:sz w:val="22"/>
          <w:szCs w:val="22"/>
        </w:rPr>
        <w:t>Zamawiający</w:t>
      </w:r>
      <w:r w:rsidRPr="00F74E03">
        <w:rPr>
          <w:rFonts w:ascii="Arial Narrow" w:hAnsi="Arial Narrow"/>
          <w:sz w:val="22"/>
          <w:szCs w:val="22"/>
        </w:rPr>
        <w:t xml:space="preserve"> ma prawo do złożenia reklamacji w szczególności w przypadku ujawnienia </w:t>
      </w:r>
      <w:r w:rsidR="00172474">
        <w:rPr>
          <w:rFonts w:ascii="Arial Narrow" w:hAnsi="Arial Narrow"/>
          <w:sz w:val="22"/>
          <w:szCs w:val="22"/>
        </w:rPr>
        <w:t>po</w:t>
      </w:r>
      <w:r w:rsidRPr="00F74E03">
        <w:rPr>
          <w:rFonts w:ascii="Arial Narrow" w:hAnsi="Arial Narrow"/>
          <w:sz w:val="22"/>
          <w:szCs w:val="22"/>
        </w:rPr>
        <w:t xml:space="preserve"> odbiorze wad jakościowych dostarczonego towaru</w:t>
      </w:r>
      <w:r w:rsidR="00172474">
        <w:rPr>
          <w:rFonts w:ascii="Arial Narrow" w:hAnsi="Arial Narrow"/>
          <w:sz w:val="22"/>
          <w:szCs w:val="22"/>
        </w:rPr>
        <w:t>.</w:t>
      </w:r>
    </w:p>
    <w:p w:rsidR="00F74E03" w:rsidRPr="00F74E03" w:rsidRDefault="00F74E03" w:rsidP="00172474">
      <w:pPr>
        <w:numPr>
          <w:ilvl w:val="0"/>
          <w:numId w:val="9"/>
        </w:numPr>
        <w:tabs>
          <w:tab w:val="left" w:pos="360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2"/>
          <w:szCs w:val="22"/>
        </w:rPr>
      </w:pPr>
      <w:r w:rsidRPr="00F74E03">
        <w:rPr>
          <w:rFonts w:ascii="Arial Narrow" w:hAnsi="Arial Narrow"/>
          <w:b/>
          <w:sz w:val="22"/>
          <w:szCs w:val="22"/>
        </w:rPr>
        <w:t>Zamawiający</w:t>
      </w:r>
      <w:r w:rsidRPr="00F74E03">
        <w:rPr>
          <w:rFonts w:ascii="Arial Narrow" w:hAnsi="Arial Narrow"/>
          <w:sz w:val="22"/>
          <w:szCs w:val="22"/>
        </w:rPr>
        <w:t xml:space="preserve"> ma prawo do złożenia reklamacji w przypadku ujawnienia wad ukrytych towa</w:t>
      </w:r>
      <w:r w:rsidR="00172474">
        <w:rPr>
          <w:rFonts w:ascii="Arial Narrow" w:hAnsi="Arial Narrow"/>
          <w:sz w:val="22"/>
          <w:szCs w:val="22"/>
        </w:rPr>
        <w:t xml:space="preserve">ru, ujawnionych najpóźniej </w:t>
      </w:r>
      <w:r w:rsidRPr="00F74E03">
        <w:rPr>
          <w:rFonts w:ascii="Arial Narrow" w:hAnsi="Arial Narrow"/>
          <w:sz w:val="22"/>
          <w:szCs w:val="22"/>
        </w:rPr>
        <w:t xml:space="preserve"> w chwili wykorzystania towaru.</w:t>
      </w:r>
    </w:p>
    <w:p w:rsidR="00F74E03" w:rsidRPr="00F74E03" w:rsidRDefault="00F74E03" w:rsidP="00172474">
      <w:pPr>
        <w:numPr>
          <w:ilvl w:val="0"/>
          <w:numId w:val="9"/>
        </w:numPr>
        <w:tabs>
          <w:tab w:val="left" w:pos="360"/>
        </w:tabs>
        <w:overflowPunct w:val="0"/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F74E03">
        <w:rPr>
          <w:rFonts w:ascii="Arial Narrow" w:hAnsi="Arial Narrow"/>
          <w:sz w:val="22"/>
          <w:szCs w:val="22"/>
        </w:rPr>
        <w:t xml:space="preserve">Reklamacje składane będą w ciągu 3 dni roboczych od daty stwierdzenia nieprawidłowości na numer fax. ……………………. lub adres e-mail  </w:t>
      </w:r>
      <w:hyperlink r:id="rId8" w:history="1">
        <w:r w:rsidRPr="00F74E03">
          <w:rPr>
            <w:rStyle w:val="Hipercze"/>
            <w:rFonts w:ascii="Arial Narrow" w:hAnsi="Arial Narrow"/>
            <w:sz w:val="22"/>
            <w:szCs w:val="22"/>
          </w:rPr>
          <w:t>………………………………………</w:t>
        </w:r>
      </w:hyperlink>
    </w:p>
    <w:p w:rsidR="00F74E03" w:rsidRPr="00F74E03" w:rsidRDefault="00F74E03" w:rsidP="00172474">
      <w:pPr>
        <w:numPr>
          <w:ilvl w:val="0"/>
          <w:numId w:val="9"/>
        </w:numPr>
        <w:tabs>
          <w:tab w:val="left" w:pos="360"/>
        </w:tabs>
        <w:overflowPunct w:val="0"/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F74E03">
        <w:rPr>
          <w:rFonts w:ascii="Arial Narrow" w:hAnsi="Arial Narrow"/>
          <w:b/>
          <w:sz w:val="22"/>
          <w:szCs w:val="22"/>
        </w:rPr>
        <w:t>Wykonawca</w:t>
      </w:r>
      <w:r w:rsidRPr="00F74E03">
        <w:rPr>
          <w:rFonts w:ascii="Arial Narrow" w:hAnsi="Arial Narrow"/>
          <w:sz w:val="22"/>
          <w:szCs w:val="22"/>
        </w:rPr>
        <w:t xml:space="preserve"> zobowiązuje się rozpatrzyć reklamację w ciągu maksymalnie do 3 dni roboczych od otrzymania reklamacji oraz do wymiany towaru wadliwego na towar bez wad w ciągu maksymalnie do 5 dni roboczy</w:t>
      </w:r>
      <w:r>
        <w:rPr>
          <w:rFonts w:ascii="Arial Narrow" w:hAnsi="Arial Narrow"/>
          <w:sz w:val="22"/>
          <w:szCs w:val="22"/>
        </w:rPr>
        <w:t xml:space="preserve">ch od rozpatrzenia reklamacji. </w:t>
      </w:r>
      <w:r w:rsidRPr="00F74E03">
        <w:rPr>
          <w:rFonts w:ascii="Arial Narrow" w:hAnsi="Arial Narrow"/>
          <w:sz w:val="22"/>
          <w:szCs w:val="22"/>
        </w:rPr>
        <w:t xml:space="preserve">W przypadku nieuwzględnienia reklamacji </w:t>
      </w:r>
      <w:r w:rsidRPr="00F74E03">
        <w:rPr>
          <w:rFonts w:ascii="Arial Narrow" w:hAnsi="Arial Narrow"/>
          <w:b/>
          <w:sz w:val="22"/>
          <w:szCs w:val="22"/>
        </w:rPr>
        <w:t>Wykonawca</w:t>
      </w:r>
      <w:r w:rsidRPr="00F74E03">
        <w:rPr>
          <w:rFonts w:ascii="Arial Narrow" w:hAnsi="Arial Narrow"/>
          <w:sz w:val="22"/>
          <w:szCs w:val="22"/>
        </w:rPr>
        <w:t xml:space="preserve"> zobowiązany jest do pisemnego powiadomienia </w:t>
      </w:r>
      <w:r w:rsidRPr="00F74E03">
        <w:rPr>
          <w:rFonts w:ascii="Arial Narrow" w:hAnsi="Arial Narrow"/>
          <w:b/>
          <w:sz w:val="22"/>
          <w:szCs w:val="22"/>
        </w:rPr>
        <w:t>Zamawiającego</w:t>
      </w:r>
      <w:r w:rsidRPr="00F74E03">
        <w:rPr>
          <w:rFonts w:ascii="Arial Narrow" w:hAnsi="Arial Narrow"/>
          <w:sz w:val="22"/>
          <w:szCs w:val="22"/>
        </w:rPr>
        <w:t xml:space="preserve"> wraz z uzasadnieniem odmowy uznania zasadności reklamacji. </w:t>
      </w:r>
    </w:p>
    <w:p w:rsidR="00F74E03" w:rsidRPr="00F74E03" w:rsidRDefault="00F74E03" w:rsidP="00F74E03"/>
    <w:p w:rsidR="00C44506" w:rsidRPr="00794DBA" w:rsidRDefault="00C44506" w:rsidP="002A70E3">
      <w:pPr>
        <w:jc w:val="center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3</w:t>
      </w:r>
    </w:p>
    <w:p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ponosi pełną odpowiedzialność za niewykonanie lub niewłaściwe wykonanie dostaw</w:t>
      </w:r>
      <w:r w:rsidR="00496987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 objęt</w:t>
      </w:r>
      <w:r w:rsidR="00496987" w:rsidRPr="00794DBA">
        <w:rPr>
          <w:rFonts w:ascii="Arial Narrow" w:hAnsi="Arial Narrow"/>
          <w:sz w:val="22"/>
          <w:szCs w:val="22"/>
        </w:rPr>
        <w:t>ej niniejszą umową</w:t>
      </w:r>
      <w:r w:rsidR="00A45BE0" w:rsidRPr="00794DBA">
        <w:rPr>
          <w:rFonts w:ascii="Arial Narrow" w:hAnsi="Arial Narrow"/>
          <w:sz w:val="22"/>
          <w:szCs w:val="22"/>
        </w:rPr>
        <w:t>, chyba, że niewykona</w:t>
      </w:r>
      <w:r w:rsidR="0091668F" w:rsidRPr="00794DBA">
        <w:rPr>
          <w:rFonts w:ascii="Arial Narrow" w:hAnsi="Arial Narrow"/>
          <w:sz w:val="22"/>
          <w:szCs w:val="22"/>
        </w:rPr>
        <w:t>n</w:t>
      </w:r>
      <w:r w:rsidR="00A45BE0" w:rsidRPr="00794DBA">
        <w:rPr>
          <w:rFonts w:ascii="Arial Narrow" w:hAnsi="Arial Narrow"/>
          <w:sz w:val="22"/>
          <w:szCs w:val="22"/>
        </w:rPr>
        <w:t xml:space="preserve">ie umowy lub niewłaściwe wykonanie dostawy nastąpi </w:t>
      </w:r>
      <w:r w:rsidR="0091668F" w:rsidRPr="00794DBA">
        <w:rPr>
          <w:rFonts w:ascii="Arial Narrow" w:hAnsi="Arial Narrow"/>
          <w:sz w:val="22"/>
          <w:szCs w:val="22"/>
        </w:rPr>
        <w:t>w skutek okoliczności</w:t>
      </w:r>
      <w:r w:rsidR="00A45BE0" w:rsidRPr="00794DBA">
        <w:rPr>
          <w:rFonts w:ascii="Arial Narrow" w:hAnsi="Arial Narrow"/>
          <w:sz w:val="22"/>
          <w:szCs w:val="22"/>
        </w:rPr>
        <w:t>, za które wyłączną odpowiedzialności ponosi Zamawiający</w:t>
      </w:r>
      <w:r w:rsidR="00496987" w:rsidRPr="00794DBA">
        <w:rPr>
          <w:rFonts w:ascii="Arial Narrow" w:hAnsi="Arial Narrow"/>
          <w:sz w:val="22"/>
          <w:szCs w:val="22"/>
        </w:rPr>
        <w:t xml:space="preserve">.  </w:t>
      </w:r>
    </w:p>
    <w:p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 xml:space="preserve">ponosi pełną odpowiedzialność za szkody powstałe przy transporcie </w:t>
      </w:r>
      <w:r w:rsidR="00903F22" w:rsidRPr="00794DBA">
        <w:rPr>
          <w:rFonts w:ascii="Arial Narrow" w:hAnsi="Arial Narrow"/>
          <w:sz w:val="22"/>
          <w:szCs w:val="22"/>
        </w:rPr>
        <w:t>zamówienia</w:t>
      </w:r>
      <w:r w:rsidRPr="00794DBA">
        <w:rPr>
          <w:rFonts w:ascii="Arial Narrow" w:hAnsi="Arial Narrow"/>
          <w:sz w:val="22"/>
          <w:szCs w:val="22"/>
        </w:rPr>
        <w:t xml:space="preserve"> i jest obowiązany zapewnić właściw</w:t>
      </w:r>
      <w:r w:rsidR="001769AE" w:rsidRPr="00794DBA">
        <w:rPr>
          <w:rFonts w:ascii="Arial Narrow" w:hAnsi="Arial Narrow"/>
          <w:sz w:val="22"/>
          <w:szCs w:val="22"/>
        </w:rPr>
        <w:t>e i bezpieczne warunki przewozu</w:t>
      </w:r>
      <w:r w:rsidR="00903F22" w:rsidRPr="00794DBA">
        <w:rPr>
          <w:rFonts w:ascii="Arial Narrow" w:hAnsi="Arial Narrow"/>
          <w:sz w:val="22"/>
          <w:szCs w:val="22"/>
        </w:rPr>
        <w:t>.</w:t>
      </w:r>
    </w:p>
    <w:p w:rsidR="001020C2" w:rsidRPr="00794DBA" w:rsidRDefault="00C44506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nie może powierzyć wykonania niniejszej umowy w całości </w:t>
      </w:r>
      <w:r w:rsidR="00903F22" w:rsidRPr="00794DBA">
        <w:rPr>
          <w:rFonts w:ascii="Arial Narrow" w:hAnsi="Arial Narrow"/>
          <w:sz w:val="22"/>
          <w:szCs w:val="22"/>
        </w:rPr>
        <w:t>lub</w:t>
      </w:r>
      <w:r w:rsidRPr="00794DBA">
        <w:rPr>
          <w:rFonts w:ascii="Arial Narrow" w:hAnsi="Arial Narrow"/>
          <w:sz w:val="22"/>
          <w:szCs w:val="22"/>
        </w:rPr>
        <w:t xml:space="preserve"> w części osobom trzecim w zakresie innym niż określony w ofercie, bez pisemnej zgody Zamawiającego.</w:t>
      </w:r>
    </w:p>
    <w:p w:rsidR="00903F22" w:rsidRPr="00794DBA" w:rsidRDefault="00903F22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udziela </w:t>
      </w:r>
      <w:r w:rsidR="00D306DA" w:rsidRPr="00794DBA">
        <w:rPr>
          <w:rFonts w:ascii="Arial Narrow" w:hAnsi="Arial Narrow"/>
          <w:b/>
          <w:sz w:val="22"/>
          <w:szCs w:val="22"/>
        </w:rPr>
        <w:t>……</w:t>
      </w:r>
      <w:r w:rsidRPr="00794DBA">
        <w:rPr>
          <w:rFonts w:ascii="Arial Narrow" w:hAnsi="Arial Narrow"/>
          <w:b/>
          <w:sz w:val="22"/>
          <w:szCs w:val="22"/>
        </w:rPr>
        <w:t>..- miesięcznej gwarancji</w:t>
      </w:r>
      <w:r w:rsidRPr="00794DBA">
        <w:rPr>
          <w:rFonts w:ascii="Arial Narrow" w:hAnsi="Arial Narrow"/>
          <w:sz w:val="22"/>
          <w:szCs w:val="22"/>
        </w:rPr>
        <w:t xml:space="preserve"> na dostarczon</w:t>
      </w:r>
      <w:r w:rsidR="003F22FD" w:rsidRPr="00794DBA">
        <w:rPr>
          <w:rFonts w:ascii="Arial Narrow" w:hAnsi="Arial Narrow"/>
          <w:sz w:val="22"/>
          <w:szCs w:val="22"/>
        </w:rPr>
        <w:t>y sprzęt będąc</w:t>
      </w:r>
      <w:r w:rsidR="0016331F" w:rsidRPr="00794DBA">
        <w:rPr>
          <w:rFonts w:ascii="Arial Narrow" w:hAnsi="Arial Narrow"/>
          <w:sz w:val="22"/>
          <w:szCs w:val="22"/>
        </w:rPr>
        <w:t>y</w:t>
      </w:r>
      <w:r w:rsidR="003F22FD" w:rsidRPr="00794DBA">
        <w:rPr>
          <w:rFonts w:ascii="Arial Narrow" w:hAnsi="Arial Narrow"/>
          <w:sz w:val="22"/>
          <w:szCs w:val="22"/>
        </w:rPr>
        <w:t xml:space="preserve"> przedmiotem niniejszej umowy</w:t>
      </w:r>
      <w:r w:rsidRPr="00794DBA">
        <w:rPr>
          <w:rFonts w:ascii="Arial Narrow" w:hAnsi="Arial Narrow"/>
          <w:sz w:val="22"/>
          <w:szCs w:val="22"/>
        </w:rPr>
        <w:t xml:space="preserve">. </w:t>
      </w:r>
      <w:r w:rsidR="003F22FD" w:rsidRPr="00794DBA">
        <w:rPr>
          <w:rFonts w:ascii="Arial Narrow" w:hAnsi="Arial Narrow"/>
          <w:sz w:val="22"/>
          <w:szCs w:val="22"/>
        </w:rPr>
        <w:t xml:space="preserve">Okres gwarancji liczy się od dnia wykonania przedmiotu umowy. </w:t>
      </w:r>
      <w:r w:rsidRPr="00794DBA">
        <w:rPr>
          <w:rFonts w:ascii="Arial Narrow" w:hAnsi="Arial Narrow"/>
          <w:sz w:val="22"/>
          <w:szCs w:val="22"/>
        </w:rPr>
        <w:t>Dokument gwarancji zostanie przekazany Zamawiającemu w dniu podpisania ostatecznego protokołu odbioru.</w:t>
      </w:r>
    </w:p>
    <w:p w:rsidR="00957662" w:rsidRDefault="0095766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4</w:t>
      </w:r>
    </w:p>
    <w:p w:rsidR="00C44506" w:rsidRPr="00794DBA" w:rsidRDefault="00C44506" w:rsidP="003F22FD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okresie trwania umowy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zobowiązany jest do pisemnego zawiadomienia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w terminie </w:t>
      </w:r>
      <w:r w:rsidR="002A70E3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7 dni od zaistnienia zdarzenia o: </w:t>
      </w:r>
    </w:p>
    <w:p w:rsidR="00C44506" w:rsidRPr="00794DBA" w:rsidRDefault="00C44506" w:rsidP="00555EEB">
      <w:pPr>
        <w:numPr>
          <w:ilvl w:val="0"/>
          <w:numId w:val="11"/>
        </w:numPr>
        <w:tabs>
          <w:tab w:val="clear" w:pos="1410"/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zmianie nazwy lub siedziby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, pod rygorem uznania za doręczone skutecznie wszelkich </w:t>
      </w:r>
    </w:p>
    <w:p w:rsidR="00DA0E23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pism skierowanych przez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do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na dotychczasowy adres,</w:t>
      </w:r>
    </w:p>
    <w:p w:rsidR="00C44506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>2)</w:t>
      </w:r>
      <w:r w:rsidRPr="00794DBA">
        <w:rPr>
          <w:rFonts w:ascii="Arial Narrow" w:hAnsi="Arial Narrow"/>
          <w:sz w:val="22"/>
          <w:szCs w:val="22"/>
        </w:rPr>
        <w:tab/>
        <w:t xml:space="preserve">wszczęciu postępowania układowego, w którym uczestniczy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>,</w:t>
      </w:r>
    </w:p>
    <w:p w:rsidR="00DA0E23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3</w:t>
      </w:r>
      <w:r w:rsidR="00C44506" w:rsidRPr="00794DBA">
        <w:rPr>
          <w:rFonts w:ascii="Arial Narrow" w:hAnsi="Arial Narrow"/>
          <w:sz w:val="22"/>
          <w:szCs w:val="22"/>
        </w:rPr>
        <w:t>)</w:t>
      </w:r>
      <w:r w:rsidR="00C44506" w:rsidRPr="00794DBA">
        <w:rPr>
          <w:rFonts w:ascii="Arial Narrow" w:hAnsi="Arial Narrow"/>
          <w:sz w:val="22"/>
          <w:szCs w:val="22"/>
        </w:rPr>
        <w:tab/>
        <w:t>ogłoszeniu likwidacji</w:t>
      </w:r>
      <w:r w:rsidR="000C645F">
        <w:rPr>
          <w:rFonts w:ascii="Arial Narrow" w:hAnsi="Arial Narrow"/>
          <w:sz w:val="22"/>
          <w:szCs w:val="22"/>
        </w:rPr>
        <w:t xml:space="preserve"> lub upadłości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>Wykonawcy</w:t>
      </w:r>
      <w:r w:rsidR="00C44506" w:rsidRPr="00794DBA">
        <w:rPr>
          <w:rFonts w:ascii="Arial Narrow" w:hAnsi="Arial Narrow"/>
          <w:sz w:val="22"/>
          <w:szCs w:val="22"/>
        </w:rPr>
        <w:t xml:space="preserve">, </w:t>
      </w:r>
    </w:p>
    <w:p w:rsidR="00C44506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4)      </w:t>
      </w:r>
      <w:r w:rsidR="00C44506" w:rsidRPr="00794DBA">
        <w:rPr>
          <w:rFonts w:ascii="Arial Narrow" w:hAnsi="Arial Narrow"/>
          <w:sz w:val="22"/>
          <w:szCs w:val="22"/>
        </w:rPr>
        <w:t xml:space="preserve">zawieszeniu </w:t>
      </w:r>
      <w:r w:rsidR="001F756E" w:rsidRPr="00794DBA">
        <w:rPr>
          <w:rFonts w:ascii="Arial Narrow" w:hAnsi="Arial Narrow"/>
          <w:sz w:val="22"/>
          <w:szCs w:val="22"/>
        </w:rPr>
        <w:t>albo zakończeniu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działalności przez </w:t>
      </w:r>
      <w:r w:rsidR="00C44506" w:rsidRPr="00794DBA">
        <w:rPr>
          <w:rFonts w:ascii="Arial Narrow" w:hAnsi="Arial Narrow"/>
          <w:b/>
          <w:sz w:val="22"/>
          <w:szCs w:val="22"/>
        </w:rPr>
        <w:t>Wykonawcę</w:t>
      </w:r>
      <w:r w:rsidR="001F756E" w:rsidRPr="00794DBA">
        <w:rPr>
          <w:rFonts w:ascii="Arial Narrow" w:hAnsi="Arial Narrow"/>
          <w:sz w:val="22"/>
          <w:szCs w:val="22"/>
        </w:rPr>
        <w:t>,</w:t>
      </w:r>
    </w:p>
    <w:p w:rsidR="00434CED" w:rsidRDefault="001F756E" w:rsidP="00957662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5)      zmianie formy prawnej </w:t>
      </w:r>
      <w:r w:rsidRPr="00794DBA">
        <w:rPr>
          <w:rFonts w:ascii="Arial Narrow" w:hAnsi="Arial Narrow"/>
          <w:b/>
          <w:sz w:val="22"/>
          <w:szCs w:val="22"/>
        </w:rPr>
        <w:t>Wykonawcy.</w:t>
      </w:r>
    </w:p>
    <w:p w:rsidR="00434CED" w:rsidRDefault="00434CED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5</w:t>
      </w:r>
    </w:p>
    <w:p w:rsidR="00C44506" w:rsidRPr="00794DBA" w:rsidRDefault="00C44506" w:rsidP="000D28D7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color w:val="0000FF"/>
          <w:sz w:val="22"/>
          <w:szCs w:val="22"/>
        </w:rPr>
      </w:pPr>
      <w:r w:rsidRPr="000D28D7">
        <w:rPr>
          <w:rFonts w:ascii="Arial Narrow" w:hAnsi="Arial Narrow"/>
          <w:sz w:val="22"/>
          <w:szCs w:val="22"/>
        </w:rPr>
        <w:t xml:space="preserve">Nadzór ze strony </w:t>
      </w:r>
      <w:r w:rsidRPr="000D28D7">
        <w:rPr>
          <w:rFonts w:ascii="Arial Narrow" w:hAnsi="Arial Narrow"/>
          <w:b/>
          <w:sz w:val="22"/>
          <w:szCs w:val="22"/>
        </w:rPr>
        <w:t>Zamawiającego</w:t>
      </w:r>
      <w:r w:rsidRPr="000D28D7">
        <w:rPr>
          <w:rFonts w:ascii="Arial Narrow" w:hAnsi="Arial Narrow"/>
          <w:sz w:val="22"/>
          <w:szCs w:val="22"/>
        </w:rPr>
        <w:t xml:space="preserve"> nad realizacją przedmiotu umowy będzie pełnić:</w:t>
      </w:r>
      <w:r w:rsidR="000D28D7" w:rsidRPr="000D28D7">
        <w:rPr>
          <w:rFonts w:ascii="Arial Narrow" w:hAnsi="Arial Narrow"/>
          <w:b/>
          <w:bCs/>
          <w:sz w:val="22"/>
          <w:szCs w:val="22"/>
        </w:rPr>
        <w:t xml:space="preserve"> p.o. Szef Zaopatrzenia Medycznego, Kierownik Wydziału Zaopatrzenia i Naprawy Sprzętu Medycznego p. Piotr LESIŃSKI tel. 261 417 387 lub 261 417 388;  adres e-mail: </w:t>
      </w:r>
      <w:hyperlink r:id="rId9" w:history="1">
        <w:r w:rsidR="001A21EB" w:rsidRPr="00E8798C">
          <w:rPr>
            <w:rStyle w:val="Hipercze"/>
            <w:rFonts w:ascii="Arial Narrow" w:hAnsi="Arial Narrow"/>
            <w:sz w:val="22"/>
            <w:szCs w:val="22"/>
          </w:rPr>
          <w:t>lesinski2648@10wsk.mil.pl</w:t>
        </w:r>
      </w:hyperlink>
      <w:r w:rsidR="000D13C7" w:rsidRPr="000D28D7">
        <w:rPr>
          <w:rFonts w:ascii="Arial Narrow" w:hAnsi="Arial Narrow"/>
          <w:sz w:val="22"/>
          <w:szCs w:val="22"/>
        </w:rPr>
        <w:t>lub osoba go zastępująca</w:t>
      </w:r>
      <w:r w:rsidR="000D28D7">
        <w:rPr>
          <w:rFonts w:ascii="Arial Narrow" w:hAnsi="Arial Narrow"/>
          <w:sz w:val="22"/>
          <w:szCs w:val="22"/>
        </w:rPr>
        <w:t>.</w:t>
      </w:r>
    </w:p>
    <w:p w:rsidR="000C7023" w:rsidRPr="00794DBA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Osobą odpowiedzialną za odbiór sprzętu/przyjęcie przedmiotu zamówienia jest p. </w:t>
      </w:r>
      <w:r w:rsidR="00A14FB1">
        <w:rPr>
          <w:rFonts w:ascii="Arial Narrow" w:hAnsi="Arial Narrow"/>
          <w:sz w:val="22"/>
          <w:szCs w:val="22"/>
        </w:rPr>
        <w:t>Daria Wiśniewska</w:t>
      </w:r>
      <w:r w:rsidR="006710FE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 xml:space="preserve">tel. </w:t>
      </w:r>
      <w:r w:rsidR="0052668F">
        <w:rPr>
          <w:rFonts w:ascii="Arial Narrow" w:hAnsi="Arial Narrow"/>
          <w:sz w:val="22"/>
          <w:szCs w:val="22"/>
        </w:rPr>
        <w:t xml:space="preserve">261 415 653 </w:t>
      </w:r>
      <w:r w:rsidR="002B03FB">
        <w:rPr>
          <w:rFonts w:ascii="Arial Narrow" w:hAnsi="Arial Narrow"/>
          <w:sz w:val="22"/>
          <w:szCs w:val="22"/>
        </w:rPr>
        <w:t xml:space="preserve">, e-mail: </w:t>
      </w:r>
      <w:hyperlink r:id="rId10" w:history="1">
        <w:r w:rsidR="0052668F">
          <w:rPr>
            <w:rStyle w:val="Hipercze"/>
            <w:rFonts w:ascii="Arial Narrow" w:hAnsi="Arial Narrow"/>
            <w:sz w:val="22"/>
            <w:szCs w:val="22"/>
          </w:rPr>
          <w:t>wisniewska</w:t>
        </w:r>
        <w:r w:rsidR="001A21EB">
          <w:rPr>
            <w:rStyle w:val="Hipercze"/>
            <w:rFonts w:ascii="Arial Narrow" w:hAnsi="Arial Narrow"/>
            <w:sz w:val="22"/>
            <w:szCs w:val="22"/>
          </w:rPr>
          <w:t>5007</w:t>
        </w:r>
        <w:r w:rsidR="0052668F">
          <w:rPr>
            <w:rStyle w:val="Hipercze"/>
            <w:rFonts w:ascii="Arial Narrow" w:hAnsi="Arial Narrow"/>
            <w:sz w:val="22"/>
            <w:szCs w:val="22"/>
          </w:rPr>
          <w:t>@10wsk.mil.pl</w:t>
        </w:r>
      </w:hyperlink>
    </w:p>
    <w:p w:rsidR="00C44506" w:rsidRPr="000C7023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nad realizacją umowy ze strony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będzie pełnić p. 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</w:t>
      </w:r>
      <w:r w:rsidR="00256C58">
        <w:rPr>
          <w:rFonts w:ascii="Arial Narrow" w:hAnsi="Arial Narrow" w:cs="Helvetica"/>
          <w:b/>
          <w:sz w:val="22"/>
          <w:szCs w:val="22"/>
        </w:rPr>
        <w:t>………………………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.......</w:t>
      </w:r>
      <w:r w:rsidR="00A23D9E" w:rsidRPr="00794DBA">
        <w:rPr>
          <w:rFonts w:ascii="Arial Narrow" w:hAnsi="Arial Narrow"/>
          <w:sz w:val="22"/>
          <w:szCs w:val="22"/>
        </w:rPr>
        <w:t xml:space="preserve">tel. </w:t>
      </w:r>
      <w:r w:rsidR="00A23D9E" w:rsidRPr="00794DBA">
        <w:rPr>
          <w:rFonts w:ascii="Arial Narrow" w:hAnsi="Arial Narrow" w:cs="Helvetica"/>
          <w:sz w:val="22"/>
          <w:szCs w:val="22"/>
        </w:rPr>
        <w:t>.....................</w:t>
      </w:r>
      <w:r w:rsidR="005B1066" w:rsidRPr="00794DBA">
        <w:rPr>
          <w:rFonts w:ascii="Arial Narrow" w:hAnsi="Arial Narrow" w:cs="Helvetica"/>
          <w:sz w:val="22"/>
          <w:szCs w:val="22"/>
        </w:rPr>
        <w:t xml:space="preserve">, </w:t>
      </w:r>
      <w:r w:rsidR="00DA0E23" w:rsidRPr="00794DBA">
        <w:rPr>
          <w:rFonts w:ascii="Arial Narrow" w:hAnsi="Arial Narrow"/>
          <w:sz w:val="22"/>
          <w:szCs w:val="22"/>
        </w:rPr>
        <w:t>e- mail</w:t>
      </w:r>
      <w:r w:rsidR="005B1066" w:rsidRPr="00794DBA">
        <w:rPr>
          <w:rFonts w:ascii="Arial Narrow" w:hAnsi="Arial Narrow"/>
          <w:sz w:val="22"/>
          <w:szCs w:val="22"/>
        </w:rPr>
        <w:t xml:space="preserve">:  </w:t>
      </w:r>
      <w:r w:rsidR="00A23D9E" w:rsidRPr="00794DBA">
        <w:rPr>
          <w:rFonts w:ascii="Arial Narrow" w:hAnsi="Arial Narrow" w:cs="Helvetica"/>
          <w:color w:val="0000FF"/>
          <w:sz w:val="22"/>
          <w:szCs w:val="22"/>
        </w:rPr>
        <w:t>..............................</w:t>
      </w:r>
      <w:r w:rsidR="000C7023">
        <w:rPr>
          <w:rFonts w:ascii="Arial Narrow" w:hAnsi="Arial Narrow" w:cs="Helvetica"/>
          <w:color w:val="0000FF"/>
          <w:sz w:val="22"/>
          <w:szCs w:val="22"/>
        </w:rPr>
        <w:t>.</w:t>
      </w:r>
    </w:p>
    <w:p w:rsidR="000C7023" w:rsidRPr="000C702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Reklamacj</w:t>
      </w:r>
      <w:r w:rsidR="004D450A">
        <w:rPr>
          <w:rFonts w:ascii="Arial Narrow" w:hAnsi="Arial Narrow" w:cs="Helvetica"/>
          <w:sz w:val="22"/>
          <w:szCs w:val="22"/>
        </w:rPr>
        <w:t>e</w:t>
      </w:r>
      <w:r w:rsidRPr="000C7023">
        <w:rPr>
          <w:rFonts w:ascii="Arial Narrow" w:hAnsi="Arial Narrow" w:cs="Helvetica"/>
          <w:sz w:val="22"/>
          <w:szCs w:val="22"/>
        </w:rPr>
        <w:t xml:space="preserve"> należy składać na nr fax. ……………………. lub adres e-mail: ………………………</w:t>
      </w:r>
    </w:p>
    <w:p w:rsidR="000C7023" w:rsidRPr="00EB06CE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Zgłoszenia napraw gwarancyjnych należy składać pod nr tel. …………………………. lub na adres e-mail: ……………….</w:t>
      </w:r>
    </w:p>
    <w:p w:rsidR="00EB06CE" w:rsidRDefault="00EB06CE" w:rsidP="00EB06CE">
      <w:pPr>
        <w:pStyle w:val="Akapitzlist"/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6710FE">
        <w:rPr>
          <w:rFonts w:ascii="Arial Narrow" w:hAnsi="Arial Narrow"/>
          <w:sz w:val="22"/>
          <w:szCs w:val="22"/>
        </w:rPr>
        <w:t xml:space="preserve">Zmiany osób wskazanych w ust. </w:t>
      </w:r>
      <w:r w:rsidR="00603E84" w:rsidRPr="006710FE">
        <w:rPr>
          <w:rFonts w:ascii="Arial Narrow" w:hAnsi="Arial Narrow"/>
          <w:sz w:val="22"/>
          <w:szCs w:val="22"/>
        </w:rPr>
        <w:t xml:space="preserve">1-3 niniejszego </w:t>
      </w:r>
      <w:r w:rsidR="006710FE" w:rsidRPr="006710FE">
        <w:rPr>
          <w:rFonts w:ascii="Arial Narrow" w:hAnsi="Arial Narrow"/>
          <w:sz w:val="22"/>
          <w:szCs w:val="22"/>
        </w:rPr>
        <w:t>paragrafu</w:t>
      </w:r>
      <w:r w:rsidRPr="006710FE">
        <w:rPr>
          <w:rFonts w:ascii="Arial Narrow" w:hAnsi="Arial Narrow"/>
          <w:sz w:val="22"/>
          <w:szCs w:val="22"/>
        </w:rPr>
        <w:t xml:space="preserve"> nie wymagają aneksu do umowy pod warunkiem pisemnego poinformowania  drugiej strony o zaistnieniu zmiany. </w:t>
      </w:r>
    </w:p>
    <w:p w:rsidR="006710FE" w:rsidRPr="006710FE" w:rsidRDefault="006710FE" w:rsidP="006710FE">
      <w:pPr>
        <w:pStyle w:val="Akapitzlist"/>
        <w:tabs>
          <w:tab w:val="left" w:pos="360"/>
        </w:tabs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6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bCs/>
          <w:sz w:val="22"/>
          <w:szCs w:val="22"/>
        </w:rPr>
        <w:t>może dokonać cesji wierzytelności wynikających z niniejszej umowy w</w:t>
      </w:r>
      <w:r w:rsidR="003922B4" w:rsidRPr="00794DBA">
        <w:rPr>
          <w:rFonts w:ascii="Arial Narrow" w:hAnsi="Arial Narrow"/>
          <w:bCs/>
          <w:sz w:val="22"/>
          <w:szCs w:val="22"/>
        </w:rPr>
        <w:t xml:space="preserve">yłącznie za zgodą </w:t>
      </w:r>
      <w:r w:rsidR="000C645F">
        <w:rPr>
          <w:rFonts w:ascii="Arial Narrow" w:hAnsi="Arial Narrow"/>
          <w:bCs/>
          <w:sz w:val="22"/>
          <w:szCs w:val="22"/>
        </w:rPr>
        <w:t>podmiotu</w:t>
      </w:r>
      <w:r w:rsidR="006710FE">
        <w:rPr>
          <w:rFonts w:ascii="Arial Narrow" w:hAnsi="Arial Narrow"/>
          <w:bCs/>
          <w:sz w:val="22"/>
          <w:szCs w:val="22"/>
        </w:rPr>
        <w:t xml:space="preserve"> </w:t>
      </w:r>
      <w:r w:rsidR="000C645F">
        <w:rPr>
          <w:rFonts w:ascii="Arial Narrow" w:hAnsi="Arial Narrow"/>
          <w:bCs/>
          <w:sz w:val="22"/>
          <w:szCs w:val="22"/>
        </w:rPr>
        <w:t>tworzącego</w:t>
      </w:r>
      <w:r w:rsidR="001769AE" w:rsidRPr="00794DBA">
        <w:rPr>
          <w:rFonts w:ascii="Arial Narrow" w:hAnsi="Arial Narrow"/>
          <w:bCs/>
          <w:sz w:val="22"/>
          <w:szCs w:val="22"/>
        </w:rPr>
        <w:t xml:space="preserve"> (</w:t>
      </w:r>
      <w:r w:rsidR="006A45E0" w:rsidRPr="00794DBA">
        <w:rPr>
          <w:rFonts w:ascii="Arial Narrow" w:hAnsi="Arial Narrow"/>
          <w:bCs/>
          <w:sz w:val="22"/>
          <w:szCs w:val="22"/>
        </w:rPr>
        <w:t xml:space="preserve">Minister Obrony Narodowej) </w:t>
      </w:r>
      <w:r w:rsidRPr="00794DBA">
        <w:rPr>
          <w:rFonts w:ascii="Arial Narrow" w:hAnsi="Arial Narrow"/>
          <w:bCs/>
          <w:sz w:val="22"/>
          <w:szCs w:val="22"/>
        </w:rPr>
        <w:t>wyrażoną na piśmie.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7</w:t>
      </w:r>
    </w:p>
    <w:p w:rsidR="00EE3C82" w:rsidRDefault="00EE3C82" w:rsidP="00EE3C82">
      <w:pPr>
        <w:numPr>
          <w:ilvl w:val="1"/>
          <w:numId w:val="2"/>
        </w:num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 przedmiot zamówienia Zamawiający zapłaci kwotę w wysokości brutto..................................(słownie: ..............................................)</w:t>
      </w:r>
      <w:r w:rsidR="006710FE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 xml:space="preserve">w tym podatek VAT w wysokości ......%, tj. .......... zł </w:t>
      </w:r>
      <w:r>
        <w:rPr>
          <w:rFonts w:ascii="Arial Narrow" w:hAnsi="Arial Narrow"/>
          <w:sz w:val="22"/>
          <w:szCs w:val="22"/>
        </w:rPr>
        <w:br/>
        <w:t>(słownie ..............……………...) netto...........…….......( słownie: ......................………………………..... ).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umowy nie może ulec zmianie w trakcie realizacji. 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Termin płatności wynosi </w:t>
      </w:r>
      <w:r w:rsidR="00434CED">
        <w:rPr>
          <w:rFonts w:ascii="Arial Narrow" w:hAnsi="Arial Narrow"/>
          <w:b/>
          <w:bCs/>
          <w:sz w:val="22"/>
          <w:szCs w:val="22"/>
        </w:rPr>
        <w:t>60</w:t>
      </w:r>
      <w:r w:rsidRPr="00794DBA">
        <w:rPr>
          <w:rFonts w:ascii="Arial Narrow" w:hAnsi="Arial Narrow"/>
          <w:sz w:val="22"/>
          <w:szCs w:val="22"/>
        </w:rPr>
        <w:t xml:space="preserve"> dni od dnia</w:t>
      </w:r>
      <w:r w:rsidR="00F54073" w:rsidRPr="00794DBA">
        <w:rPr>
          <w:rFonts w:ascii="Arial Narrow" w:hAnsi="Arial Narrow"/>
          <w:sz w:val="22"/>
          <w:szCs w:val="22"/>
        </w:rPr>
        <w:t xml:space="preserve"> doręczenia Zamawiającemu </w:t>
      </w:r>
      <w:r w:rsidRPr="00794DBA">
        <w:rPr>
          <w:rFonts w:ascii="Arial Narrow" w:hAnsi="Arial Narrow"/>
          <w:sz w:val="22"/>
          <w:szCs w:val="22"/>
        </w:rPr>
        <w:t>prawidłowo wystawi</w:t>
      </w:r>
      <w:r w:rsidR="00F54073" w:rsidRPr="00794DBA">
        <w:rPr>
          <w:rFonts w:ascii="Arial Narrow" w:hAnsi="Arial Narrow"/>
          <w:sz w:val="22"/>
          <w:szCs w:val="22"/>
        </w:rPr>
        <w:t>onej</w:t>
      </w:r>
      <w:r w:rsidRPr="00794DBA">
        <w:rPr>
          <w:rFonts w:ascii="Arial Narrow" w:hAnsi="Arial Narrow"/>
          <w:sz w:val="22"/>
          <w:szCs w:val="22"/>
        </w:rPr>
        <w:t xml:space="preserve">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faktury</w:t>
      </w:r>
      <w:r w:rsidRPr="00794DBA">
        <w:rPr>
          <w:rFonts w:ascii="Arial Narrow" w:hAnsi="Arial Narrow"/>
          <w:b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na konto bankowe </w:t>
      </w:r>
      <w:r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A556D5" w:rsidRPr="00794DBA">
        <w:rPr>
          <w:rFonts w:ascii="Arial Narrow" w:hAnsi="Arial Narrow"/>
          <w:sz w:val="22"/>
          <w:szCs w:val="22"/>
        </w:rPr>
        <w:t>wskazane na fakturze,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z zastrzeżeniem, że termin dostarczenia faktury do </w:t>
      </w:r>
      <w:r w:rsidR="00E64818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nie może przekraczać 5 dni od dnia jej prawidłowego wystawienia, a każdy dzień zwłoki powoduje odpowiednio przesunięcie terminu płatności. Podstawą wystawienia faktury będzie protokół odbior</w:t>
      </w:r>
      <w:r w:rsidR="00151D64" w:rsidRPr="00794DBA">
        <w:rPr>
          <w:rFonts w:ascii="Arial Narrow" w:hAnsi="Arial Narrow"/>
          <w:sz w:val="22"/>
          <w:szCs w:val="22"/>
        </w:rPr>
        <w:t>u,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="00C16A0A" w:rsidRPr="00794DBA">
        <w:rPr>
          <w:rFonts w:ascii="Arial Narrow" w:hAnsi="Arial Narrow"/>
          <w:sz w:val="22"/>
          <w:szCs w:val="22"/>
        </w:rPr>
        <w:t>o który</w:t>
      </w:r>
      <w:r w:rsidR="00BB70EE">
        <w:rPr>
          <w:rFonts w:ascii="Arial Narrow" w:hAnsi="Arial Narrow"/>
          <w:sz w:val="22"/>
          <w:szCs w:val="22"/>
        </w:rPr>
        <w:t>m</w:t>
      </w:r>
      <w:r w:rsidR="00151D64" w:rsidRPr="00794DBA">
        <w:rPr>
          <w:rFonts w:ascii="Arial Narrow" w:hAnsi="Arial Narrow"/>
          <w:sz w:val="22"/>
          <w:szCs w:val="22"/>
        </w:rPr>
        <w:t xml:space="preserve"> </w:t>
      </w:r>
      <w:r w:rsidR="00C16A0A" w:rsidRPr="00794DBA">
        <w:rPr>
          <w:rFonts w:ascii="Arial Narrow" w:hAnsi="Arial Narrow"/>
          <w:sz w:val="22"/>
          <w:szCs w:val="22"/>
        </w:rPr>
        <w:t>mowa w § 2.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36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Za datę płatności przyjmuje się dzień </w:t>
      </w:r>
      <w:r w:rsidR="00D6017B" w:rsidRPr="00794DBA">
        <w:rPr>
          <w:rFonts w:ascii="Arial Narrow" w:hAnsi="Arial Narrow"/>
          <w:sz w:val="22"/>
          <w:szCs w:val="22"/>
        </w:rPr>
        <w:t>obciążenia</w:t>
      </w:r>
      <w:r w:rsidRPr="00794DBA">
        <w:rPr>
          <w:rFonts w:ascii="Arial Narrow" w:hAnsi="Arial Narrow"/>
          <w:sz w:val="22"/>
          <w:szCs w:val="22"/>
        </w:rPr>
        <w:t xml:space="preserve"> rachunku bankowego </w:t>
      </w:r>
      <w:r w:rsidR="00D6017B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8</w:t>
      </w:r>
    </w:p>
    <w:p w:rsidR="0073189A" w:rsidRPr="006710FE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6710FE">
        <w:rPr>
          <w:rFonts w:ascii="Arial Narrow" w:hAnsi="Arial Narrow"/>
          <w:b/>
          <w:sz w:val="22"/>
          <w:szCs w:val="22"/>
        </w:rPr>
        <w:t>Wykonawca</w:t>
      </w:r>
      <w:r w:rsidRPr="006710FE">
        <w:rPr>
          <w:rFonts w:ascii="Arial Narrow" w:hAnsi="Arial Narrow"/>
          <w:sz w:val="22"/>
          <w:szCs w:val="22"/>
        </w:rPr>
        <w:t xml:space="preserve"> zapłaci </w:t>
      </w:r>
      <w:r w:rsidRPr="006710FE">
        <w:rPr>
          <w:rFonts w:ascii="Arial Narrow" w:hAnsi="Arial Narrow"/>
          <w:b/>
          <w:sz w:val="22"/>
          <w:szCs w:val="22"/>
        </w:rPr>
        <w:t>Zamawiającemu</w:t>
      </w:r>
      <w:r w:rsidR="00D6017B" w:rsidRPr="006710FE">
        <w:rPr>
          <w:rFonts w:ascii="Arial Narrow" w:hAnsi="Arial Narrow"/>
          <w:sz w:val="22"/>
          <w:szCs w:val="22"/>
        </w:rPr>
        <w:t xml:space="preserve"> kar</w:t>
      </w:r>
      <w:r w:rsidR="000436F1" w:rsidRPr="006710FE">
        <w:rPr>
          <w:rFonts w:ascii="Arial Narrow" w:hAnsi="Arial Narrow"/>
          <w:sz w:val="22"/>
          <w:szCs w:val="22"/>
        </w:rPr>
        <w:t>ę</w:t>
      </w:r>
      <w:r w:rsidRPr="006710FE">
        <w:rPr>
          <w:rFonts w:ascii="Arial Narrow" w:hAnsi="Arial Narrow"/>
          <w:sz w:val="22"/>
          <w:szCs w:val="22"/>
        </w:rPr>
        <w:t xml:space="preserve"> umown</w:t>
      </w:r>
      <w:r w:rsidR="00D6017B" w:rsidRPr="006710FE">
        <w:rPr>
          <w:rFonts w:ascii="Arial Narrow" w:hAnsi="Arial Narrow"/>
          <w:sz w:val="22"/>
          <w:szCs w:val="22"/>
        </w:rPr>
        <w:t xml:space="preserve">ą </w:t>
      </w:r>
      <w:r w:rsidRPr="006710FE">
        <w:rPr>
          <w:rFonts w:ascii="Arial Narrow" w:hAnsi="Arial Narrow"/>
          <w:sz w:val="22"/>
          <w:szCs w:val="22"/>
        </w:rPr>
        <w:t xml:space="preserve">w </w:t>
      </w:r>
      <w:r w:rsidR="0004104B" w:rsidRPr="006710FE">
        <w:rPr>
          <w:rFonts w:ascii="Arial Narrow" w:hAnsi="Arial Narrow"/>
          <w:sz w:val="22"/>
          <w:szCs w:val="22"/>
        </w:rPr>
        <w:t>następujących przypadkach</w:t>
      </w:r>
      <w:r w:rsidR="00F815CE" w:rsidRPr="006710FE">
        <w:rPr>
          <w:rFonts w:ascii="Arial Narrow" w:hAnsi="Arial Narrow"/>
          <w:sz w:val="22"/>
          <w:szCs w:val="22"/>
        </w:rPr>
        <w:t>:</w:t>
      </w:r>
    </w:p>
    <w:p w:rsidR="00EB06CE" w:rsidRPr="006710FE" w:rsidRDefault="00137C0F" w:rsidP="00EB06CE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6710FE">
        <w:rPr>
          <w:rFonts w:ascii="Arial Narrow" w:hAnsi="Arial Narrow"/>
          <w:sz w:val="22"/>
          <w:szCs w:val="22"/>
        </w:rPr>
        <w:t>10% wartości umowy brutto, o której mowa w §1 ust. 4</w:t>
      </w:r>
      <w:r w:rsidR="006710FE" w:rsidRPr="006710FE">
        <w:rPr>
          <w:rFonts w:ascii="Arial Narrow" w:hAnsi="Arial Narrow"/>
          <w:sz w:val="22"/>
          <w:szCs w:val="22"/>
        </w:rPr>
        <w:t xml:space="preserve"> </w:t>
      </w:r>
      <w:r w:rsidR="00EB06CE" w:rsidRPr="006710FE">
        <w:rPr>
          <w:rFonts w:ascii="Arial Narrow" w:hAnsi="Arial Narrow"/>
          <w:sz w:val="22"/>
          <w:szCs w:val="22"/>
        </w:rPr>
        <w:t>za odstąpieni</w:t>
      </w:r>
      <w:r w:rsidR="00603E84" w:rsidRPr="006710FE">
        <w:rPr>
          <w:rFonts w:ascii="Arial Narrow" w:hAnsi="Arial Narrow"/>
          <w:sz w:val="22"/>
          <w:szCs w:val="22"/>
        </w:rPr>
        <w:t>e</w:t>
      </w:r>
      <w:r w:rsidR="00EB06CE" w:rsidRPr="006710FE">
        <w:rPr>
          <w:rFonts w:ascii="Arial Narrow" w:hAnsi="Arial Narrow"/>
          <w:sz w:val="22"/>
          <w:szCs w:val="22"/>
        </w:rPr>
        <w:t xml:space="preserve"> od umowy przez którąkolwiek ze stron </w:t>
      </w:r>
      <w:r w:rsidRPr="006710FE">
        <w:rPr>
          <w:rFonts w:ascii="Arial Narrow" w:hAnsi="Arial Narrow"/>
          <w:sz w:val="22"/>
          <w:szCs w:val="22"/>
        </w:rPr>
        <w:br/>
      </w:r>
      <w:r w:rsidR="00EB06CE" w:rsidRPr="006710FE">
        <w:rPr>
          <w:rFonts w:ascii="Arial Narrow" w:hAnsi="Arial Narrow"/>
          <w:sz w:val="22"/>
          <w:szCs w:val="22"/>
        </w:rPr>
        <w:t xml:space="preserve">z przyczyn leżących po stronie Wykonawcy, </w:t>
      </w:r>
    </w:p>
    <w:p w:rsidR="001769AE" w:rsidRPr="00794DBA" w:rsidRDefault="00137C0F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0,</w:t>
      </w:r>
      <w:r w:rsidR="00603E84">
        <w:rPr>
          <w:rFonts w:ascii="Arial Narrow" w:hAnsi="Arial Narrow"/>
          <w:sz w:val="22"/>
          <w:szCs w:val="22"/>
        </w:rPr>
        <w:t>5</w:t>
      </w:r>
      <w:r w:rsidRPr="00794DBA">
        <w:rPr>
          <w:rFonts w:ascii="Arial Narrow" w:hAnsi="Arial Narrow"/>
          <w:sz w:val="22"/>
          <w:szCs w:val="22"/>
        </w:rPr>
        <w:t xml:space="preserve"> % wartości </w:t>
      </w:r>
      <w:r w:rsidRPr="006710FE">
        <w:rPr>
          <w:rFonts w:ascii="Arial Narrow" w:hAnsi="Arial Narrow"/>
          <w:sz w:val="22"/>
          <w:szCs w:val="22"/>
        </w:rPr>
        <w:t>brutto</w:t>
      </w:r>
      <w:r w:rsidR="00F51674">
        <w:rPr>
          <w:rFonts w:ascii="Arial Narrow" w:hAnsi="Arial Narrow"/>
          <w:sz w:val="22"/>
          <w:szCs w:val="22"/>
        </w:rPr>
        <w:t xml:space="preserve"> niedostarczonego towaru określonego w Załączniku nr 1 do Umowy</w:t>
      </w:r>
      <w:r w:rsidR="006710FE" w:rsidRPr="006710FE">
        <w:rPr>
          <w:rFonts w:ascii="Arial Narrow" w:hAnsi="Arial Narrow"/>
          <w:sz w:val="22"/>
          <w:szCs w:val="22"/>
        </w:rPr>
        <w:t xml:space="preserve"> </w:t>
      </w:r>
      <w:r w:rsidR="0004104B" w:rsidRPr="006710FE">
        <w:rPr>
          <w:rFonts w:ascii="Arial Narrow" w:hAnsi="Arial Narrow"/>
          <w:sz w:val="22"/>
          <w:szCs w:val="22"/>
        </w:rPr>
        <w:t>za</w:t>
      </w:r>
      <w:r w:rsidR="0004104B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każdy </w:t>
      </w:r>
      <w:r w:rsidR="00C72C0E">
        <w:rPr>
          <w:rFonts w:ascii="Arial Narrow" w:hAnsi="Arial Narrow"/>
          <w:sz w:val="22"/>
          <w:szCs w:val="22"/>
        </w:rPr>
        <w:t xml:space="preserve">rozpoczęty </w:t>
      </w:r>
      <w:r w:rsidRPr="00794DBA">
        <w:rPr>
          <w:rFonts w:ascii="Arial Narrow" w:hAnsi="Arial Narrow"/>
          <w:sz w:val="22"/>
          <w:szCs w:val="22"/>
        </w:rPr>
        <w:t>dzień zwłoki</w:t>
      </w:r>
      <w:r>
        <w:rPr>
          <w:rFonts w:ascii="Arial Narrow" w:hAnsi="Arial Narrow"/>
          <w:sz w:val="22"/>
          <w:szCs w:val="22"/>
        </w:rPr>
        <w:t xml:space="preserve"> w </w:t>
      </w:r>
      <w:r w:rsidR="0004104B" w:rsidRPr="00794DBA">
        <w:rPr>
          <w:rFonts w:ascii="Arial Narrow" w:hAnsi="Arial Narrow"/>
          <w:sz w:val="22"/>
          <w:szCs w:val="22"/>
        </w:rPr>
        <w:t>wykonani</w:t>
      </w:r>
      <w:r>
        <w:rPr>
          <w:rFonts w:ascii="Arial Narrow" w:hAnsi="Arial Narrow"/>
          <w:sz w:val="22"/>
          <w:szCs w:val="22"/>
        </w:rPr>
        <w:t>u</w:t>
      </w:r>
      <w:r w:rsidR="0004104B" w:rsidRPr="00794DBA">
        <w:rPr>
          <w:rFonts w:ascii="Arial Narrow" w:hAnsi="Arial Narrow"/>
          <w:sz w:val="22"/>
          <w:szCs w:val="22"/>
        </w:rPr>
        <w:t xml:space="preserve"> przedmiotu umowy w terminie określonym w § 2 ust. 1 umowy</w:t>
      </w:r>
      <w:r>
        <w:rPr>
          <w:rFonts w:ascii="Arial Narrow" w:hAnsi="Arial Narrow"/>
          <w:sz w:val="22"/>
          <w:szCs w:val="22"/>
        </w:rPr>
        <w:t>,</w:t>
      </w:r>
    </w:p>
    <w:p w:rsidR="0004104B" w:rsidRPr="006710FE" w:rsidRDefault="00137C0F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0,5 % </w:t>
      </w:r>
      <w:r w:rsidRPr="006710FE">
        <w:rPr>
          <w:rFonts w:ascii="Arial Narrow" w:hAnsi="Arial Narrow"/>
          <w:sz w:val="22"/>
          <w:szCs w:val="22"/>
        </w:rPr>
        <w:t>wartości brutto</w:t>
      </w:r>
      <w:r w:rsidR="00F51674">
        <w:rPr>
          <w:rFonts w:ascii="Arial Narrow" w:hAnsi="Arial Narrow"/>
          <w:sz w:val="22"/>
          <w:szCs w:val="22"/>
        </w:rPr>
        <w:t xml:space="preserve"> wadliwego towaru</w:t>
      </w:r>
      <w:r w:rsidRPr="006710FE">
        <w:rPr>
          <w:rFonts w:ascii="Arial Narrow" w:hAnsi="Arial Narrow"/>
          <w:sz w:val="22"/>
          <w:szCs w:val="22"/>
        </w:rPr>
        <w:t xml:space="preserve"> za każdy </w:t>
      </w:r>
      <w:r w:rsidR="00C72C0E">
        <w:rPr>
          <w:rFonts w:ascii="Arial Narrow" w:hAnsi="Arial Narrow"/>
          <w:sz w:val="22"/>
          <w:szCs w:val="22"/>
        </w:rPr>
        <w:t xml:space="preserve">rozpoczęty </w:t>
      </w:r>
      <w:r w:rsidRPr="006710FE">
        <w:rPr>
          <w:rFonts w:ascii="Arial Narrow" w:hAnsi="Arial Narrow"/>
          <w:sz w:val="22"/>
          <w:szCs w:val="22"/>
        </w:rPr>
        <w:t xml:space="preserve">dzień zwłoki w </w:t>
      </w:r>
      <w:r w:rsidR="0004104B" w:rsidRPr="006710FE">
        <w:rPr>
          <w:rFonts w:ascii="Arial Narrow" w:hAnsi="Arial Narrow"/>
          <w:sz w:val="22"/>
          <w:szCs w:val="22"/>
        </w:rPr>
        <w:t>usunięci</w:t>
      </w:r>
      <w:r w:rsidRPr="006710FE">
        <w:rPr>
          <w:rFonts w:ascii="Arial Narrow" w:hAnsi="Arial Narrow"/>
          <w:sz w:val="22"/>
          <w:szCs w:val="22"/>
        </w:rPr>
        <w:t>u</w:t>
      </w:r>
      <w:r w:rsidR="0004104B" w:rsidRPr="006710FE">
        <w:rPr>
          <w:rFonts w:ascii="Arial Narrow" w:hAnsi="Arial Narrow"/>
          <w:sz w:val="22"/>
          <w:szCs w:val="22"/>
        </w:rPr>
        <w:t xml:space="preserve"> wad w o</w:t>
      </w:r>
      <w:r w:rsidR="0015685F" w:rsidRPr="006710FE">
        <w:rPr>
          <w:rFonts w:ascii="Arial Narrow" w:hAnsi="Arial Narrow"/>
          <w:sz w:val="22"/>
          <w:szCs w:val="22"/>
        </w:rPr>
        <w:t xml:space="preserve">kresie gwarancji i rękojmi </w:t>
      </w:r>
      <w:r w:rsidR="0004104B" w:rsidRPr="006710FE">
        <w:rPr>
          <w:rFonts w:ascii="Arial Narrow" w:hAnsi="Arial Narrow"/>
          <w:sz w:val="22"/>
          <w:szCs w:val="22"/>
        </w:rPr>
        <w:t>ponad termin wskazany przez Zamawiającego na usuni</w:t>
      </w:r>
      <w:r w:rsidR="006532AE" w:rsidRPr="006710FE">
        <w:rPr>
          <w:rFonts w:ascii="Arial Narrow" w:hAnsi="Arial Narrow"/>
          <w:sz w:val="22"/>
          <w:szCs w:val="22"/>
        </w:rPr>
        <w:t>ę</w:t>
      </w:r>
      <w:r w:rsidR="00F74E03">
        <w:rPr>
          <w:rFonts w:ascii="Arial Narrow" w:hAnsi="Arial Narrow"/>
          <w:sz w:val="22"/>
          <w:szCs w:val="22"/>
        </w:rPr>
        <w:t>cie wad w § 2 ust. 12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Przy zapłacie należności za dostarczony towar </w:t>
      </w:r>
      <w:r w:rsidRPr="00794DBA">
        <w:rPr>
          <w:rFonts w:ascii="Arial Narrow" w:hAnsi="Arial Narrow"/>
          <w:b/>
          <w:sz w:val="22"/>
          <w:szCs w:val="22"/>
        </w:rPr>
        <w:t>Zamawiający</w:t>
      </w:r>
      <w:r w:rsidRPr="00794DBA">
        <w:rPr>
          <w:rFonts w:ascii="Arial Narrow" w:hAnsi="Arial Narrow"/>
          <w:sz w:val="22"/>
          <w:szCs w:val="22"/>
        </w:rPr>
        <w:t xml:space="preserve"> potrąci ewentualne kary umowne.</w:t>
      </w:r>
    </w:p>
    <w:p w:rsidR="00C44506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/>
          <w:sz w:val="22"/>
          <w:szCs w:val="22"/>
        </w:rPr>
        <w:t xml:space="preserve">zastrzega sobie prawo dochodzenia od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odszkodowania na zasadach ogólnych </w:t>
      </w:r>
      <w:r w:rsidR="00CF57F2" w:rsidRPr="00794DBA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w przypadku, gdy określone w umowie kary umowne nie pokryją rzeczywiście wyrządzonej szkody wskutek niewykonania lub nienależytego wykonania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umowy.</w:t>
      </w:r>
    </w:p>
    <w:p w:rsidR="00EB06CE" w:rsidRPr="006710FE" w:rsidRDefault="00EB06CE" w:rsidP="00EB06CE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Łączna maksymalna wysokość kar umownych przewidzianych w niniejszym paragrafie nie </w:t>
      </w:r>
      <w:r>
        <w:rPr>
          <w:rFonts w:ascii="Arial Narrow" w:hAnsi="Arial Narrow"/>
          <w:sz w:val="22"/>
          <w:szCs w:val="22"/>
        </w:rPr>
        <w:t xml:space="preserve">może </w:t>
      </w:r>
      <w:r w:rsidRPr="006710FE">
        <w:rPr>
          <w:rFonts w:ascii="Arial Narrow" w:hAnsi="Arial Narrow"/>
          <w:sz w:val="22"/>
          <w:szCs w:val="22"/>
        </w:rPr>
        <w:t>przekroczyć 20%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Pr="006710FE">
        <w:rPr>
          <w:rFonts w:ascii="Arial Narrow" w:hAnsi="Arial Narrow"/>
          <w:sz w:val="22"/>
          <w:szCs w:val="22"/>
        </w:rPr>
        <w:t xml:space="preserve">wartości umowy brutto, o której mowa w § 1 ust 4. </w:t>
      </w:r>
    </w:p>
    <w:p w:rsidR="00C87BCF" w:rsidRPr="006710FE" w:rsidRDefault="00C87BCF" w:rsidP="00C87BCF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6710FE">
        <w:rPr>
          <w:rFonts w:ascii="Arial Narrow" w:hAnsi="Arial Narrow"/>
          <w:bCs/>
          <w:sz w:val="22"/>
          <w:szCs w:val="22"/>
        </w:rPr>
        <w:lastRenderedPageBreak/>
        <w:t>Kary umowne są od siebie niezależne i kumulują się, a odstąpienie od umowy nie ma wpływu na</w:t>
      </w:r>
      <w:r w:rsidRPr="006710FE">
        <w:rPr>
          <w:rFonts w:ascii="Arial Narrow" w:hAnsi="Arial Narrow"/>
          <w:sz w:val="22"/>
          <w:szCs w:val="22"/>
        </w:rPr>
        <w:t xml:space="preserve"> możliwość dochodzenia kar umownych wynikających z okoliczności zaistniałych do dnia złożenia oświadczenia o odstąpieniu od umowy. </w:t>
      </w:r>
    </w:p>
    <w:p w:rsidR="002A0F64" w:rsidRDefault="002A0F64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9</w:t>
      </w:r>
    </w:p>
    <w:p w:rsidR="00883E71" w:rsidRPr="00794DBA" w:rsidRDefault="00883E71" w:rsidP="00883E71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 w:cs="Arial Narrow"/>
          <w:sz w:val="22"/>
          <w:szCs w:val="22"/>
        </w:rPr>
        <w:t>ma prawo odstąpić od umowy w przypadku</w:t>
      </w:r>
      <w:r w:rsidR="00304671">
        <w:rPr>
          <w:rFonts w:ascii="Arial Narrow" w:hAnsi="Arial Narrow" w:cs="Arial Narrow"/>
          <w:sz w:val="22"/>
          <w:szCs w:val="22"/>
        </w:rPr>
        <w:t>,</w:t>
      </w:r>
      <w:r w:rsidRPr="00794DBA">
        <w:rPr>
          <w:rFonts w:ascii="Arial Narrow" w:hAnsi="Arial Narrow" w:cs="Arial Narrow"/>
          <w:sz w:val="22"/>
          <w:szCs w:val="22"/>
        </w:rPr>
        <w:t xml:space="preserve"> gdy: 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Zamawiającego, 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narusza inne istotne postanowienia umowy:</w:t>
      </w:r>
    </w:p>
    <w:p w:rsidR="00883E71" w:rsidRPr="00794DBA" w:rsidRDefault="00883E71" w:rsidP="00883E71">
      <w:pPr>
        <w:numPr>
          <w:ilvl w:val="0"/>
          <w:numId w:val="1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świadczona przez </w:t>
      </w:r>
      <w:r w:rsidRPr="00794DBA">
        <w:rPr>
          <w:rFonts w:ascii="Arial Narrow" w:hAnsi="Arial Narrow" w:cs="Arial Narrow"/>
          <w:b/>
          <w:sz w:val="22"/>
          <w:szCs w:val="22"/>
        </w:rPr>
        <w:t>Wykonawcę</w:t>
      </w:r>
      <w:r w:rsidRPr="00794DBA">
        <w:rPr>
          <w:rFonts w:ascii="Arial Narrow" w:hAnsi="Arial Narrow" w:cs="Arial Narrow"/>
          <w:sz w:val="22"/>
          <w:szCs w:val="22"/>
        </w:rPr>
        <w:t xml:space="preserve"> dostawa jest nieodpowiedniej jakości,</w:t>
      </w:r>
    </w:p>
    <w:p w:rsidR="00883E71" w:rsidRPr="00794DBA" w:rsidRDefault="00883E71" w:rsidP="00883E71">
      <w:pPr>
        <w:pStyle w:val="Akapitzlist"/>
        <w:numPr>
          <w:ilvl w:val="0"/>
          <w:numId w:val="1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uchyla się od realizacji zamówienia w sposób przewidziany niniejszą umow</w:t>
      </w:r>
      <w:r w:rsidR="0004104B" w:rsidRPr="00794DBA">
        <w:rPr>
          <w:rFonts w:ascii="Arial Narrow" w:hAnsi="Arial Narrow" w:cs="Arial Narrow"/>
          <w:sz w:val="22"/>
          <w:szCs w:val="22"/>
        </w:rPr>
        <w:t>ą</w:t>
      </w:r>
      <w:r w:rsidRPr="00794DBA">
        <w:rPr>
          <w:rFonts w:ascii="Arial Narrow" w:hAnsi="Arial Narrow" w:cs="Arial Narrow"/>
          <w:sz w:val="22"/>
          <w:szCs w:val="22"/>
        </w:rPr>
        <w:t>,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>zostanie ogłoszona likwidacja firmy</w:t>
      </w:r>
      <w:r w:rsidRPr="00794DBA">
        <w:rPr>
          <w:rFonts w:ascii="Arial Narrow" w:hAnsi="Arial Narrow" w:cs="Arial Narrow"/>
          <w:b/>
          <w:sz w:val="22"/>
          <w:szCs w:val="22"/>
        </w:rPr>
        <w:t xml:space="preserve"> Wykonawcy</w:t>
      </w:r>
      <w:r w:rsidRPr="00794DBA">
        <w:rPr>
          <w:rFonts w:ascii="Arial Narrow" w:hAnsi="Arial Narrow" w:cs="Arial Narrow"/>
          <w:sz w:val="22"/>
          <w:szCs w:val="22"/>
        </w:rPr>
        <w:t xml:space="preserve">, bądź </w:t>
      </w: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zawiesi działalność,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zostanie wydany nakaz zajęcia majątku </w:t>
      </w:r>
      <w:r w:rsidRPr="00794DBA">
        <w:rPr>
          <w:rFonts w:ascii="Arial Narrow" w:hAnsi="Arial Narrow" w:cs="Arial Narrow"/>
          <w:b/>
          <w:sz w:val="22"/>
          <w:szCs w:val="22"/>
        </w:rPr>
        <w:t>Wykonawcy</w:t>
      </w:r>
      <w:r w:rsidR="0016331F" w:rsidRPr="00794DBA">
        <w:rPr>
          <w:rFonts w:ascii="Arial Narrow" w:hAnsi="Arial Narrow" w:cs="Arial Narrow"/>
          <w:b/>
          <w:sz w:val="22"/>
          <w:szCs w:val="22"/>
        </w:rPr>
        <w:t xml:space="preserve">, </w:t>
      </w:r>
      <w:r w:rsidR="0016331F" w:rsidRPr="00794DBA">
        <w:rPr>
          <w:rFonts w:ascii="Arial Narrow" w:hAnsi="Arial Narrow" w:cs="Arial Narrow"/>
          <w:sz w:val="22"/>
          <w:szCs w:val="22"/>
        </w:rPr>
        <w:t>lub istotnej części tego majątku mający wpływ na realizowaną umowę</w:t>
      </w:r>
      <w:r w:rsidRPr="00794DBA">
        <w:rPr>
          <w:rFonts w:ascii="Arial Narrow" w:hAnsi="Arial Narrow" w:cs="Arial Narrow"/>
          <w:sz w:val="22"/>
          <w:szCs w:val="22"/>
        </w:rPr>
        <w:t>.</w:t>
      </w:r>
    </w:p>
    <w:p w:rsidR="00883E71" w:rsidRPr="00794DBA" w:rsidRDefault="00883E71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>Odstąpienie od umowy wymaga formy pisemnej. Zamawiający ma prawo odstąpić od umowy w terminie 30 dni od dnia powzięcia wiadomości o okoliczn</w:t>
      </w:r>
      <w:r w:rsidR="00953AD9">
        <w:rPr>
          <w:rFonts w:ascii="Arial Narrow" w:hAnsi="Arial Narrow" w:cs="Arial Narrow"/>
          <w:sz w:val="22"/>
          <w:szCs w:val="22"/>
        </w:rPr>
        <w:t>ościach, o których mowa w ust. 1</w:t>
      </w:r>
      <w:r w:rsidRPr="00794DBA">
        <w:rPr>
          <w:rFonts w:ascii="Arial Narrow" w:hAnsi="Arial Narrow" w:cs="Arial Narrow"/>
          <w:sz w:val="22"/>
          <w:szCs w:val="22"/>
        </w:rPr>
        <w:t xml:space="preserve">. </w:t>
      </w:r>
    </w:p>
    <w:p w:rsidR="00C172D3" w:rsidRPr="00794DBA" w:rsidRDefault="00C172D3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Zamawiający przewiduje możliwość odstąpienia od umowy na podstawie art</w:t>
      </w:r>
      <w:r w:rsidR="0015685F" w:rsidRPr="00794DBA">
        <w:rPr>
          <w:rFonts w:ascii="Arial Narrow" w:hAnsi="Arial Narrow"/>
          <w:sz w:val="22"/>
          <w:szCs w:val="22"/>
        </w:rPr>
        <w:t>. 456</w:t>
      </w:r>
      <w:r w:rsidRPr="00794DBA">
        <w:rPr>
          <w:rFonts w:ascii="Arial Narrow" w:hAnsi="Arial Narrow"/>
          <w:sz w:val="22"/>
          <w:szCs w:val="22"/>
        </w:rPr>
        <w:t xml:space="preserve"> ustawy PZP.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10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razie powstania sporu związanego z wykonywaniem niniejszej umowy, strony mają obowiązek wyczerpać drogę postępowania reklamacyjnego, przedstawiając drugiej stronie swoje roszczenia na piśmie.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 dojścia do porozumienia w dotychczas spornych kwestiach strony są obowiązane do niezwłocznej realizacji uzgodnień.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Do rozstrzygania sporów wynikłych z niniejszej umowy właściwy jest sąd ze względu na siedzibę </w:t>
      </w:r>
      <w:r w:rsidRPr="00794DBA">
        <w:rPr>
          <w:rFonts w:ascii="Arial Narrow" w:hAnsi="Arial Narrow"/>
          <w:b/>
          <w:sz w:val="22"/>
          <w:szCs w:val="22"/>
        </w:rPr>
        <w:t>Zamawiającego.</w:t>
      </w:r>
    </w:p>
    <w:p w:rsidR="00BB70EE" w:rsidRDefault="00BB70EE" w:rsidP="006710FE">
      <w:pPr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6710FE">
      <w:pPr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11</w:t>
      </w:r>
    </w:p>
    <w:p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Wszelkie zmiany mogą być dokonywane jedynie za zgodą obu stron, wyrażoną na piśmie w formie aneksu do niniejszej umowy</w:t>
      </w:r>
      <w:r w:rsidR="008F399B" w:rsidRPr="00794DBA">
        <w:rPr>
          <w:rFonts w:ascii="Arial Narrow" w:hAnsi="Arial Narrow"/>
          <w:sz w:val="22"/>
          <w:szCs w:val="22"/>
        </w:rPr>
        <w:t xml:space="preserve"> pod rygorem nieważności </w:t>
      </w:r>
      <w:r w:rsidR="000C5359" w:rsidRPr="00794DBA">
        <w:rPr>
          <w:rFonts w:ascii="Arial Narrow" w:hAnsi="Arial Narrow"/>
          <w:sz w:val="22"/>
          <w:szCs w:val="22"/>
        </w:rPr>
        <w:t xml:space="preserve">w zakresie przewidzianym </w:t>
      </w:r>
      <w:r w:rsidR="00C667D3" w:rsidRPr="00794DBA">
        <w:rPr>
          <w:rFonts w:ascii="Arial Narrow" w:hAnsi="Arial Narrow"/>
          <w:sz w:val="22"/>
          <w:szCs w:val="22"/>
        </w:rPr>
        <w:t>w art. 455 ust.1 pkt</w:t>
      </w:r>
      <w:r w:rsidR="0016331F" w:rsidRPr="00794DBA">
        <w:rPr>
          <w:rFonts w:ascii="Arial Narrow" w:hAnsi="Arial Narrow"/>
          <w:sz w:val="22"/>
          <w:szCs w:val="22"/>
        </w:rPr>
        <w:t>.</w:t>
      </w:r>
      <w:r w:rsidR="00C667D3" w:rsidRPr="00794DBA">
        <w:rPr>
          <w:rFonts w:ascii="Arial Narrow" w:hAnsi="Arial Narrow"/>
          <w:sz w:val="22"/>
          <w:szCs w:val="22"/>
        </w:rPr>
        <w:t xml:space="preserve"> 2-4 </w:t>
      </w:r>
      <w:r w:rsidR="00C667D3" w:rsidRPr="00794DBA">
        <w:rPr>
          <w:rFonts w:ascii="Arial Narrow" w:hAnsi="Arial Narrow"/>
          <w:sz w:val="22"/>
          <w:szCs w:val="22"/>
        </w:rPr>
        <w:br/>
        <w:t>i ust.2 PZP.</w:t>
      </w:r>
    </w:p>
    <w:p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Umowa podlega unieważnieniu w części wykraczającej poza określenie przedmiotu zamówienia zawarte </w:t>
      </w:r>
      <w:r w:rsidR="00F80AA6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w specyfikacji warunków zamówienia</w:t>
      </w:r>
      <w:r w:rsidR="00C667D3" w:rsidRPr="00794DBA">
        <w:rPr>
          <w:rFonts w:ascii="Arial Narrow" w:hAnsi="Arial Narrow"/>
          <w:sz w:val="22"/>
          <w:szCs w:val="22"/>
        </w:rPr>
        <w:t xml:space="preserve"> zgodnie z art. 457 PZP. 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§12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6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sprawach nieuregulowanych niniejszą umową zastosowanie mają przepisy </w:t>
      </w:r>
      <w:r w:rsidR="000C5359" w:rsidRPr="00794DBA">
        <w:rPr>
          <w:rFonts w:ascii="Arial Narrow" w:hAnsi="Arial Narrow"/>
          <w:sz w:val="22"/>
          <w:szCs w:val="22"/>
        </w:rPr>
        <w:t xml:space="preserve">prawa polskiego w szczególności </w:t>
      </w:r>
      <w:r w:rsidRPr="00794DBA">
        <w:rPr>
          <w:rFonts w:ascii="Arial Narrow" w:hAnsi="Arial Narrow"/>
          <w:sz w:val="22"/>
          <w:szCs w:val="22"/>
        </w:rPr>
        <w:t>ustawy Prawo zamówień publicznych i Kodeksu cywilnego.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13</w:t>
      </w:r>
    </w:p>
    <w:p w:rsidR="001020C2" w:rsidRPr="00794DBA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Niniejszą umowę sporządzono w </w:t>
      </w:r>
      <w:r w:rsidR="00601E99" w:rsidRPr="00794DBA">
        <w:rPr>
          <w:rFonts w:ascii="Arial Narrow" w:hAnsi="Arial Narrow"/>
          <w:sz w:val="22"/>
          <w:szCs w:val="22"/>
        </w:rPr>
        <w:t xml:space="preserve">dwóch </w:t>
      </w:r>
      <w:r w:rsidRPr="00794DBA">
        <w:rPr>
          <w:rFonts w:ascii="Arial Narrow" w:hAnsi="Arial Narrow"/>
          <w:sz w:val="22"/>
          <w:szCs w:val="22"/>
        </w:rPr>
        <w:t xml:space="preserve">jednobrzmiących egzemplarzach, po </w:t>
      </w:r>
      <w:r w:rsidR="00601E99" w:rsidRPr="00794DBA">
        <w:rPr>
          <w:rFonts w:ascii="Arial Narrow" w:hAnsi="Arial Narrow"/>
          <w:sz w:val="22"/>
          <w:szCs w:val="22"/>
        </w:rPr>
        <w:t>jednym</w:t>
      </w:r>
      <w:r w:rsidRPr="00794DBA">
        <w:rPr>
          <w:rFonts w:ascii="Arial Narrow" w:hAnsi="Arial Narrow"/>
          <w:sz w:val="22"/>
          <w:szCs w:val="22"/>
        </w:rPr>
        <w:t xml:space="preserve"> dla każdej ze stron.</w:t>
      </w:r>
    </w:p>
    <w:p w:rsidR="00FD704B" w:rsidRPr="00794DBA" w:rsidRDefault="00FD704B" w:rsidP="00555EEB">
      <w:pPr>
        <w:pStyle w:val="Tekstpodstawowy"/>
        <w:spacing w:line="276" w:lineRule="auto"/>
        <w:rPr>
          <w:rFonts w:ascii="Arial Narrow" w:hAnsi="Arial Narrow"/>
          <w:b/>
          <w:sz w:val="22"/>
          <w:szCs w:val="22"/>
        </w:rPr>
      </w:pPr>
    </w:p>
    <w:p w:rsidR="002A0F64" w:rsidRDefault="002A0F64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2A0F64" w:rsidRDefault="002A0F64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15685F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ZAMAWIAJĄCY: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  <w:t>WYKONAWCA: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:rsidR="00C44506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:rsidR="00C667D3" w:rsidRPr="00794DBA" w:rsidRDefault="006710FE" w:rsidP="006710FE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                  </w:t>
      </w:r>
      <w:r w:rsidR="00C44506" w:rsidRPr="00794DBA">
        <w:rPr>
          <w:rFonts w:ascii="Arial Narrow" w:hAnsi="Arial Narrow"/>
          <w:sz w:val="22"/>
          <w:szCs w:val="22"/>
        </w:rPr>
        <w:t>...........................................</w:t>
      </w:r>
      <w:r w:rsidR="00C44506" w:rsidRPr="00794DBA">
        <w:rPr>
          <w:rFonts w:ascii="Arial Narrow" w:hAnsi="Arial Narrow"/>
          <w:sz w:val="22"/>
          <w:szCs w:val="22"/>
        </w:rPr>
        <w:tab/>
        <w:t xml:space="preserve">     </w:t>
      </w:r>
      <w:r>
        <w:rPr>
          <w:rFonts w:ascii="Arial Narrow" w:hAnsi="Arial Narrow"/>
          <w:sz w:val="22"/>
          <w:szCs w:val="22"/>
        </w:rPr>
        <w:t xml:space="preserve">     </w:t>
      </w:r>
      <w:r w:rsidR="00D0676E">
        <w:rPr>
          <w:rFonts w:ascii="Arial Narrow" w:hAnsi="Arial Narrow"/>
          <w:sz w:val="22"/>
          <w:szCs w:val="22"/>
        </w:rPr>
        <w:t xml:space="preserve">                       </w:t>
      </w:r>
      <w:r>
        <w:rPr>
          <w:rFonts w:ascii="Arial Narrow" w:hAnsi="Arial Narrow"/>
          <w:sz w:val="22"/>
          <w:szCs w:val="22"/>
        </w:rPr>
        <w:t xml:space="preserve">        </w:t>
      </w:r>
      <w:r w:rsidR="00C44506" w:rsidRPr="00794DBA">
        <w:rPr>
          <w:rFonts w:ascii="Arial Narrow" w:hAnsi="Arial Narrow"/>
          <w:sz w:val="22"/>
          <w:szCs w:val="22"/>
        </w:rPr>
        <w:t xml:space="preserve">   ...........</w:t>
      </w:r>
      <w:r w:rsidR="00C667D3" w:rsidRPr="00794DBA">
        <w:rPr>
          <w:rFonts w:ascii="Arial Narrow" w:hAnsi="Arial Narrow"/>
          <w:sz w:val="22"/>
          <w:szCs w:val="22"/>
        </w:rPr>
        <w:t>...............................</w:t>
      </w:r>
    </w:p>
    <w:sectPr w:rsidR="00C667D3" w:rsidRPr="00794DBA" w:rsidSect="00FF1A07">
      <w:headerReference w:type="default" r:id="rId11"/>
      <w:footerReference w:type="even" r:id="rId12"/>
      <w:footerReference w:type="default" r:id="rId13"/>
      <w:pgSz w:w="11906" w:h="16838"/>
      <w:pgMar w:top="1662" w:right="1151" w:bottom="1135" w:left="1151" w:header="851" w:footer="76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9183E" w:rsidRDefault="00D9183E">
      <w:r>
        <w:separator/>
      </w:r>
    </w:p>
  </w:endnote>
  <w:endnote w:type="continuationSeparator" w:id="1">
    <w:p w:rsidR="00D9183E" w:rsidRDefault="00D918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506" w:rsidRDefault="008C2D7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450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44506" w:rsidRDefault="00C4450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704B" w:rsidRPr="00CF57F2" w:rsidRDefault="008C2D73">
    <w:pPr>
      <w:pStyle w:val="Stopka"/>
      <w:jc w:val="right"/>
      <w:rPr>
        <w:rFonts w:ascii="Arial Narrow" w:hAnsi="Arial Narrow"/>
        <w:sz w:val="22"/>
      </w:rPr>
    </w:pPr>
    <w:r w:rsidRPr="00CF57F2">
      <w:rPr>
        <w:rFonts w:ascii="Arial Narrow" w:hAnsi="Arial Narrow"/>
        <w:sz w:val="22"/>
      </w:rPr>
      <w:fldChar w:fldCharType="begin"/>
    </w:r>
    <w:r w:rsidR="00FD704B" w:rsidRPr="00CF57F2">
      <w:rPr>
        <w:rFonts w:ascii="Arial Narrow" w:hAnsi="Arial Narrow"/>
        <w:sz w:val="22"/>
      </w:rPr>
      <w:instrText xml:space="preserve"> PAGE   \* MERGEFORMAT </w:instrText>
    </w:r>
    <w:r w:rsidRPr="00CF57F2">
      <w:rPr>
        <w:rFonts w:ascii="Arial Narrow" w:hAnsi="Arial Narrow"/>
        <w:sz w:val="22"/>
      </w:rPr>
      <w:fldChar w:fldCharType="separate"/>
    </w:r>
    <w:r w:rsidR="00176C96">
      <w:rPr>
        <w:rFonts w:ascii="Arial Narrow" w:hAnsi="Arial Narrow"/>
        <w:noProof/>
        <w:sz w:val="22"/>
      </w:rPr>
      <w:t>1</w:t>
    </w:r>
    <w:r w:rsidRPr="00CF57F2">
      <w:rPr>
        <w:rFonts w:ascii="Arial Narrow" w:hAnsi="Arial Narrow"/>
        <w:sz w:val="22"/>
      </w:rPr>
      <w:fldChar w:fldCharType="end"/>
    </w:r>
  </w:p>
  <w:p w:rsidR="00C44506" w:rsidRDefault="00CF57F2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 xml:space="preserve">Wyk. </w:t>
    </w:r>
    <w:r w:rsidR="009D05BD">
      <w:rPr>
        <w:rFonts w:ascii="Arial Narrow" w:hAnsi="Arial Narrow"/>
        <w:sz w:val="20"/>
      </w:rPr>
      <w:t>M. Sierek</w:t>
    </w:r>
  </w:p>
  <w:p w:rsidR="00256C58" w:rsidRPr="00CF57F2" w:rsidRDefault="009D05BD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>Tel. 261 417 449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9183E" w:rsidRDefault="00D9183E">
      <w:r>
        <w:separator/>
      </w:r>
    </w:p>
  </w:footnote>
  <w:footnote w:type="continuationSeparator" w:id="1">
    <w:p w:rsidR="00D9183E" w:rsidRDefault="00D918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4A0"/>
    </w:tblPr>
    <w:tblGrid>
      <w:gridCol w:w="2251"/>
      <w:gridCol w:w="5322"/>
      <w:gridCol w:w="2171"/>
    </w:tblGrid>
    <w:tr w:rsidR="00A14FB1" w:rsidTr="00A14FB1">
      <w:tc>
        <w:tcPr>
          <w:tcW w:w="1155" w:type="pct"/>
          <w:tcBorders>
            <w:top w:val="double" w:sz="4" w:space="0" w:color="auto"/>
            <w:left w:val="doub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A14FB1" w:rsidRDefault="008C2D73">
          <w:pPr>
            <w:rPr>
              <w:rFonts w:ascii="Arial Narrow" w:hAnsi="Arial Narrow" w:cs="Arial"/>
              <w:sz w:val="20"/>
              <w:szCs w:val="20"/>
            </w:rPr>
          </w:pPr>
          <w:r w:rsidRPr="008C2D73"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5" type="#_x0000_t75" style="position:absolute;margin-left:26.1pt;margin-top:2.25pt;width:37.35pt;height:35.9pt;z-index:251658240;visibility:visible;mso-wrap-edited:f">
                <v:imagedata r:id="rId1" o:title=""/>
              </v:shape>
              <o:OLEObject Type="Embed" ProgID="Word.Picture.8" ShapeID="_x0000_s1025" DrawAspect="Content" ObjectID="_1840859507" r:id="rId2"/>
            </w:pict>
          </w:r>
        </w:p>
        <w:p w:rsidR="00A14FB1" w:rsidRDefault="00A14FB1">
          <w:pPr>
            <w:jc w:val="center"/>
            <w:rPr>
              <w:rFonts w:ascii="Arial Narrow" w:hAnsi="Arial Narrow" w:cs="Arial"/>
              <w:sz w:val="20"/>
              <w:szCs w:val="20"/>
            </w:rPr>
          </w:pPr>
        </w:p>
        <w:p w:rsidR="00A14FB1" w:rsidRDefault="00A14FB1">
          <w:pPr>
            <w:jc w:val="center"/>
            <w:rPr>
              <w:rFonts w:ascii="Arial Narrow" w:hAnsi="Arial Narrow" w:cs="Arial"/>
              <w:sz w:val="20"/>
              <w:szCs w:val="20"/>
            </w:rPr>
          </w:pPr>
        </w:p>
      </w:tc>
      <w:tc>
        <w:tcPr>
          <w:tcW w:w="2731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A14FB1" w:rsidRDefault="00A14FB1">
          <w:pPr>
            <w:jc w:val="center"/>
            <w:rPr>
              <w:rFonts w:ascii="Arial Narrow" w:hAnsi="Arial Narrow" w:cs="Arial"/>
              <w:sz w:val="20"/>
              <w:szCs w:val="20"/>
            </w:rPr>
          </w:pPr>
        </w:p>
        <w:p w:rsidR="00A14FB1" w:rsidRDefault="00A14FB1" w:rsidP="001A21EB">
          <w:pPr>
            <w:jc w:val="center"/>
            <w:rPr>
              <w:rFonts w:ascii="Arial Narrow" w:hAnsi="Arial Narrow" w:cs="Arial"/>
              <w:bCs/>
              <w:i/>
              <w:sz w:val="20"/>
              <w:szCs w:val="20"/>
            </w:rPr>
          </w:pPr>
          <w:r>
            <w:rPr>
              <w:rFonts w:ascii="Arial Narrow" w:hAnsi="Arial Narrow" w:cs="Arial"/>
              <w:bCs/>
              <w:i/>
              <w:sz w:val="20"/>
              <w:szCs w:val="20"/>
            </w:rPr>
            <w:t>Umowa na dostawy- projekt</w:t>
          </w:r>
          <w:r w:rsidR="00434CED">
            <w:rPr>
              <w:rFonts w:ascii="Arial Narrow" w:hAnsi="Arial Narrow" w:cs="Arial"/>
              <w:bCs/>
              <w:i/>
              <w:sz w:val="20"/>
              <w:szCs w:val="20"/>
            </w:rPr>
            <w:t xml:space="preserve"> dla zadania 4</w:t>
          </w:r>
        </w:p>
      </w:tc>
      <w:tc>
        <w:tcPr>
          <w:tcW w:w="1114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:rsidR="00A14FB1" w:rsidRDefault="00A14FB1">
          <w:pPr>
            <w:jc w:val="center"/>
            <w:rPr>
              <w:rFonts w:ascii="Arial Narrow" w:hAnsi="Arial Narrow" w:cs="Arial"/>
              <w:sz w:val="20"/>
              <w:szCs w:val="20"/>
            </w:rPr>
          </w:pPr>
          <w:r>
            <w:rPr>
              <w:rFonts w:ascii="Arial Narrow" w:hAnsi="Arial Narrow" w:cs="Arial"/>
              <w:sz w:val="20"/>
              <w:szCs w:val="20"/>
            </w:rPr>
            <w:t>PR25_P01_F21_W5</w:t>
          </w:r>
        </w:p>
        <w:p w:rsidR="00A14FB1" w:rsidRDefault="00A14FB1">
          <w:pPr>
            <w:jc w:val="center"/>
            <w:rPr>
              <w:rFonts w:ascii="Arial Narrow" w:hAnsi="Arial Narrow" w:cs="Arial"/>
              <w:sz w:val="20"/>
              <w:szCs w:val="20"/>
            </w:rPr>
          </w:pPr>
        </w:p>
      </w:tc>
    </w:tr>
  </w:tbl>
  <w:p w:rsidR="00C44506" w:rsidRDefault="00C4450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141A61D9"/>
    <w:multiLevelType w:val="hybridMultilevel"/>
    <w:tmpl w:val="2206928A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1">
      <w:start w:val="1"/>
      <w:numFmt w:val="decimal"/>
      <w:lvlText w:val="%2)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5">
    <w:nsid w:val="1BA94ECA"/>
    <w:multiLevelType w:val="hybridMultilevel"/>
    <w:tmpl w:val="9DE28412"/>
    <w:lvl w:ilvl="0" w:tplc="5412BF7A">
      <w:start w:val="2"/>
      <w:numFmt w:val="decimal"/>
      <w:lvlText w:val="%1."/>
      <w:lvlJc w:val="left"/>
      <w:pPr>
        <w:tabs>
          <w:tab w:val="num" w:pos="505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0">
    <w:nsid w:val="42393BD9"/>
    <w:multiLevelType w:val="hybridMultilevel"/>
    <w:tmpl w:val="B600CAE4"/>
    <w:lvl w:ilvl="0" w:tplc="42B6A7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2">
    <w:nsid w:val="48C90F4E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34E156A"/>
    <w:multiLevelType w:val="hybridMultilevel"/>
    <w:tmpl w:val="AB8212EE"/>
    <w:lvl w:ilvl="0" w:tplc="986844D2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18619CC"/>
    <w:multiLevelType w:val="hybridMultilevel"/>
    <w:tmpl w:val="BAE458C0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C7C1A8B"/>
    <w:multiLevelType w:val="hybridMultilevel"/>
    <w:tmpl w:val="CC349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D151B06"/>
    <w:multiLevelType w:val="hybridMultilevel"/>
    <w:tmpl w:val="6BB43CDA"/>
    <w:lvl w:ilvl="0" w:tplc="E16A3636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EEA64CF"/>
    <w:multiLevelType w:val="singleLevel"/>
    <w:tmpl w:val="5A0CE23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color w:val="auto"/>
      </w:rPr>
    </w:lvl>
  </w:abstractNum>
  <w:abstractNum w:abstractNumId="19">
    <w:nsid w:val="7C5D58D0"/>
    <w:multiLevelType w:val="hybridMultilevel"/>
    <w:tmpl w:val="2CB0E34C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8"/>
    <w:lvlOverride w:ilvl="0">
      <w:startOverride w:val="1"/>
    </w:lvlOverride>
  </w:num>
  <w:num w:numId="5">
    <w:abstractNumId w:val="9"/>
    <w:lvlOverride w:ilvl="0">
      <w:startOverride w:val="1"/>
    </w:lvlOverride>
  </w:num>
  <w:num w:numId="6">
    <w:abstractNumId w:val="11"/>
    <w:lvlOverride w:ilvl="0">
      <w:startOverride w:val="1"/>
    </w:lvlOverride>
  </w:num>
  <w:num w:numId="7">
    <w:abstractNumId w:val="8"/>
    <w:lvlOverride w:ilvl="0">
      <w:startOverride w:val="1"/>
    </w:lvlOverride>
  </w:num>
  <w:num w:numId="8">
    <w:abstractNumId w:val="16"/>
  </w:num>
  <w:num w:numId="9">
    <w:abstractNumId w:val="17"/>
  </w:num>
  <w:num w:numId="10">
    <w:abstractNumId w:val="15"/>
  </w:num>
  <w:num w:numId="11">
    <w:abstractNumId w:val="12"/>
  </w:num>
  <w:num w:numId="12">
    <w:abstractNumId w:val="7"/>
  </w:num>
  <w:num w:numId="13">
    <w:abstractNumId w:val="0"/>
  </w:num>
  <w:num w:numId="14">
    <w:abstractNumId w:val="1"/>
  </w:num>
  <w:num w:numId="15">
    <w:abstractNumId w:val="2"/>
  </w:num>
  <w:num w:numId="16">
    <w:abstractNumId w:val="10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</w:num>
  <w:num w:numId="19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attachedTemplate r:id="rId1"/>
  <w:stylePaneFormatFilter w:val="3F01"/>
  <w:defaultTabStop w:val="708"/>
  <w:hyphenationZone w:val="425"/>
  <w:noPunctuationKerning/>
  <w:characterSpacingControl w:val="doNotCompress"/>
  <w:hdrShapeDefaults>
    <o:shapedefaults v:ext="edit" spidmax="3277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EA11B9"/>
    <w:rsid w:val="000007CB"/>
    <w:rsid w:val="00006B43"/>
    <w:rsid w:val="0001525A"/>
    <w:rsid w:val="00025A3F"/>
    <w:rsid w:val="0004104B"/>
    <w:rsid w:val="000436F1"/>
    <w:rsid w:val="00044BB4"/>
    <w:rsid w:val="00047719"/>
    <w:rsid w:val="0005066F"/>
    <w:rsid w:val="00052F18"/>
    <w:rsid w:val="00061EC2"/>
    <w:rsid w:val="000730C2"/>
    <w:rsid w:val="000758AD"/>
    <w:rsid w:val="0007707E"/>
    <w:rsid w:val="000A023F"/>
    <w:rsid w:val="000B44C8"/>
    <w:rsid w:val="000C5359"/>
    <w:rsid w:val="000C645F"/>
    <w:rsid w:val="000C7023"/>
    <w:rsid w:val="000D13C7"/>
    <w:rsid w:val="000D28D7"/>
    <w:rsid w:val="000D770F"/>
    <w:rsid w:val="000E1E2E"/>
    <w:rsid w:val="000E37D9"/>
    <w:rsid w:val="000E41BF"/>
    <w:rsid w:val="000E68F9"/>
    <w:rsid w:val="001020C2"/>
    <w:rsid w:val="00103490"/>
    <w:rsid w:val="0011172B"/>
    <w:rsid w:val="0012147B"/>
    <w:rsid w:val="001232FE"/>
    <w:rsid w:val="00124129"/>
    <w:rsid w:val="0012790D"/>
    <w:rsid w:val="00137C0F"/>
    <w:rsid w:val="001466FD"/>
    <w:rsid w:val="00151D64"/>
    <w:rsid w:val="00154989"/>
    <w:rsid w:val="0015685F"/>
    <w:rsid w:val="00161942"/>
    <w:rsid w:val="0016331F"/>
    <w:rsid w:val="0016373B"/>
    <w:rsid w:val="00163BB2"/>
    <w:rsid w:val="00171EC8"/>
    <w:rsid w:val="00172474"/>
    <w:rsid w:val="00173229"/>
    <w:rsid w:val="001769AE"/>
    <w:rsid w:val="00176C96"/>
    <w:rsid w:val="00183853"/>
    <w:rsid w:val="0018509E"/>
    <w:rsid w:val="00187641"/>
    <w:rsid w:val="00193413"/>
    <w:rsid w:val="0019617D"/>
    <w:rsid w:val="00197B4D"/>
    <w:rsid w:val="001A21EB"/>
    <w:rsid w:val="001A4C25"/>
    <w:rsid w:val="001A4E20"/>
    <w:rsid w:val="001C4A70"/>
    <w:rsid w:val="001C5F7B"/>
    <w:rsid w:val="001C7A44"/>
    <w:rsid w:val="001D2C3A"/>
    <w:rsid w:val="001D5A8B"/>
    <w:rsid w:val="001D70B4"/>
    <w:rsid w:val="001E0160"/>
    <w:rsid w:val="001E690C"/>
    <w:rsid w:val="001F1381"/>
    <w:rsid w:val="001F345A"/>
    <w:rsid w:val="001F756E"/>
    <w:rsid w:val="00223CA2"/>
    <w:rsid w:val="0023286E"/>
    <w:rsid w:val="002461AB"/>
    <w:rsid w:val="0024758A"/>
    <w:rsid w:val="00247E73"/>
    <w:rsid w:val="002513B3"/>
    <w:rsid w:val="00251AB4"/>
    <w:rsid w:val="00256C58"/>
    <w:rsid w:val="002662DA"/>
    <w:rsid w:val="002730E9"/>
    <w:rsid w:val="00273717"/>
    <w:rsid w:val="002842D5"/>
    <w:rsid w:val="00286174"/>
    <w:rsid w:val="00286346"/>
    <w:rsid w:val="00297780"/>
    <w:rsid w:val="002A08F4"/>
    <w:rsid w:val="002A0F64"/>
    <w:rsid w:val="002A21BD"/>
    <w:rsid w:val="002A70E3"/>
    <w:rsid w:val="002A7C54"/>
    <w:rsid w:val="002B03FB"/>
    <w:rsid w:val="002B40B9"/>
    <w:rsid w:val="002D58E6"/>
    <w:rsid w:val="002D645D"/>
    <w:rsid w:val="002E46A2"/>
    <w:rsid w:val="002E6FE5"/>
    <w:rsid w:val="00304671"/>
    <w:rsid w:val="003053D1"/>
    <w:rsid w:val="00305B5E"/>
    <w:rsid w:val="0033131D"/>
    <w:rsid w:val="003400AB"/>
    <w:rsid w:val="003420FC"/>
    <w:rsid w:val="003515F1"/>
    <w:rsid w:val="00352353"/>
    <w:rsid w:val="00366C69"/>
    <w:rsid w:val="00366DA9"/>
    <w:rsid w:val="00373621"/>
    <w:rsid w:val="00381240"/>
    <w:rsid w:val="0038151B"/>
    <w:rsid w:val="00390042"/>
    <w:rsid w:val="003922B4"/>
    <w:rsid w:val="00392FC7"/>
    <w:rsid w:val="00395F66"/>
    <w:rsid w:val="003A20B1"/>
    <w:rsid w:val="003A6E35"/>
    <w:rsid w:val="003B419A"/>
    <w:rsid w:val="003C6D7E"/>
    <w:rsid w:val="003D711A"/>
    <w:rsid w:val="003E4319"/>
    <w:rsid w:val="003E6045"/>
    <w:rsid w:val="003E7389"/>
    <w:rsid w:val="003F22FD"/>
    <w:rsid w:val="003F2FFA"/>
    <w:rsid w:val="004002F0"/>
    <w:rsid w:val="00400CA2"/>
    <w:rsid w:val="00403BDC"/>
    <w:rsid w:val="0040405C"/>
    <w:rsid w:val="00404100"/>
    <w:rsid w:val="0041533E"/>
    <w:rsid w:val="0041733F"/>
    <w:rsid w:val="004175B5"/>
    <w:rsid w:val="00420C4C"/>
    <w:rsid w:val="00423CAD"/>
    <w:rsid w:val="004349FE"/>
    <w:rsid w:val="00434CED"/>
    <w:rsid w:val="00443DB9"/>
    <w:rsid w:val="00471EFE"/>
    <w:rsid w:val="0047447E"/>
    <w:rsid w:val="00483275"/>
    <w:rsid w:val="004835DA"/>
    <w:rsid w:val="00485ACB"/>
    <w:rsid w:val="00487447"/>
    <w:rsid w:val="00492D00"/>
    <w:rsid w:val="00494D02"/>
    <w:rsid w:val="00496987"/>
    <w:rsid w:val="004B109D"/>
    <w:rsid w:val="004B303B"/>
    <w:rsid w:val="004B319F"/>
    <w:rsid w:val="004B6FD3"/>
    <w:rsid w:val="004C017D"/>
    <w:rsid w:val="004D450A"/>
    <w:rsid w:val="004D637D"/>
    <w:rsid w:val="004E3895"/>
    <w:rsid w:val="004E5035"/>
    <w:rsid w:val="00515CA8"/>
    <w:rsid w:val="00515EFE"/>
    <w:rsid w:val="00517B23"/>
    <w:rsid w:val="0052668F"/>
    <w:rsid w:val="005365A7"/>
    <w:rsid w:val="00541666"/>
    <w:rsid w:val="00547BF1"/>
    <w:rsid w:val="0055244C"/>
    <w:rsid w:val="00553AE9"/>
    <w:rsid w:val="00554943"/>
    <w:rsid w:val="00555EEB"/>
    <w:rsid w:val="005643AB"/>
    <w:rsid w:val="00573C96"/>
    <w:rsid w:val="005805C9"/>
    <w:rsid w:val="005861F1"/>
    <w:rsid w:val="00586967"/>
    <w:rsid w:val="005A1CDC"/>
    <w:rsid w:val="005A7B01"/>
    <w:rsid w:val="005B1066"/>
    <w:rsid w:val="005C680C"/>
    <w:rsid w:val="005E6465"/>
    <w:rsid w:val="005F7DD1"/>
    <w:rsid w:val="00601E99"/>
    <w:rsid w:val="00603E84"/>
    <w:rsid w:val="00604CEC"/>
    <w:rsid w:val="00610967"/>
    <w:rsid w:val="00610ABA"/>
    <w:rsid w:val="006215C4"/>
    <w:rsid w:val="00642631"/>
    <w:rsid w:val="00642A22"/>
    <w:rsid w:val="006532AE"/>
    <w:rsid w:val="0066131C"/>
    <w:rsid w:val="006710FE"/>
    <w:rsid w:val="00671C1C"/>
    <w:rsid w:val="00681A88"/>
    <w:rsid w:val="00695833"/>
    <w:rsid w:val="006A127A"/>
    <w:rsid w:val="006A45E0"/>
    <w:rsid w:val="006A5D09"/>
    <w:rsid w:val="006A5D76"/>
    <w:rsid w:val="006A7604"/>
    <w:rsid w:val="006B36E7"/>
    <w:rsid w:val="006B7CB7"/>
    <w:rsid w:val="006C4E20"/>
    <w:rsid w:val="006D62CF"/>
    <w:rsid w:val="006E20ED"/>
    <w:rsid w:val="006E5E83"/>
    <w:rsid w:val="006F5609"/>
    <w:rsid w:val="00711446"/>
    <w:rsid w:val="00711E33"/>
    <w:rsid w:val="00717784"/>
    <w:rsid w:val="00723E89"/>
    <w:rsid w:val="007249E0"/>
    <w:rsid w:val="00727F96"/>
    <w:rsid w:val="0073189A"/>
    <w:rsid w:val="0074226B"/>
    <w:rsid w:val="00743DB6"/>
    <w:rsid w:val="00743EEB"/>
    <w:rsid w:val="007539E7"/>
    <w:rsid w:val="00753D10"/>
    <w:rsid w:val="00753DA2"/>
    <w:rsid w:val="007556C4"/>
    <w:rsid w:val="00775AE6"/>
    <w:rsid w:val="00780B84"/>
    <w:rsid w:val="00785629"/>
    <w:rsid w:val="00787838"/>
    <w:rsid w:val="007878A7"/>
    <w:rsid w:val="00794DBA"/>
    <w:rsid w:val="007A5299"/>
    <w:rsid w:val="007B16FB"/>
    <w:rsid w:val="007C0360"/>
    <w:rsid w:val="007C1B5F"/>
    <w:rsid w:val="007C366E"/>
    <w:rsid w:val="007E1F35"/>
    <w:rsid w:val="007E5D1D"/>
    <w:rsid w:val="007E6272"/>
    <w:rsid w:val="008035DF"/>
    <w:rsid w:val="00821AE0"/>
    <w:rsid w:val="008410C4"/>
    <w:rsid w:val="0084597D"/>
    <w:rsid w:val="00860D15"/>
    <w:rsid w:val="00863720"/>
    <w:rsid w:val="008766F6"/>
    <w:rsid w:val="00881EDF"/>
    <w:rsid w:val="00883E71"/>
    <w:rsid w:val="00885AAB"/>
    <w:rsid w:val="0088695E"/>
    <w:rsid w:val="0089288C"/>
    <w:rsid w:val="0089694B"/>
    <w:rsid w:val="00897659"/>
    <w:rsid w:val="008B699B"/>
    <w:rsid w:val="008B70A8"/>
    <w:rsid w:val="008C2D73"/>
    <w:rsid w:val="008C4564"/>
    <w:rsid w:val="008C7E8A"/>
    <w:rsid w:val="008D3D17"/>
    <w:rsid w:val="008D3F05"/>
    <w:rsid w:val="008D4870"/>
    <w:rsid w:val="008F0C29"/>
    <w:rsid w:val="008F30D4"/>
    <w:rsid w:val="008F399B"/>
    <w:rsid w:val="008F7C7A"/>
    <w:rsid w:val="00903F22"/>
    <w:rsid w:val="0090682D"/>
    <w:rsid w:val="0091668F"/>
    <w:rsid w:val="009173A6"/>
    <w:rsid w:val="0093264E"/>
    <w:rsid w:val="00946A82"/>
    <w:rsid w:val="00953AD9"/>
    <w:rsid w:val="00957662"/>
    <w:rsid w:val="009A0B3D"/>
    <w:rsid w:val="009A3282"/>
    <w:rsid w:val="009B7049"/>
    <w:rsid w:val="009C6AAB"/>
    <w:rsid w:val="009D05BD"/>
    <w:rsid w:val="009D2490"/>
    <w:rsid w:val="009D3066"/>
    <w:rsid w:val="009D3088"/>
    <w:rsid w:val="009D5407"/>
    <w:rsid w:val="009E04B3"/>
    <w:rsid w:val="009F5596"/>
    <w:rsid w:val="00A02746"/>
    <w:rsid w:val="00A04A7E"/>
    <w:rsid w:val="00A10085"/>
    <w:rsid w:val="00A13B19"/>
    <w:rsid w:val="00A14FB1"/>
    <w:rsid w:val="00A21D1D"/>
    <w:rsid w:val="00A23D9E"/>
    <w:rsid w:val="00A24A13"/>
    <w:rsid w:val="00A33C03"/>
    <w:rsid w:val="00A36431"/>
    <w:rsid w:val="00A41DA8"/>
    <w:rsid w:val="00A45BE0"/>
    <w:rsid w:val="00A46073"/>
    <w:rsid w:val="00A47F1A"/>
    <w:rsid w:val="00A556D5"/>
    <w:rsid w:val="00A63634"/>
    <w:rsid w:val="00A71CF6"/>
    <w:rsid w:val="00A869FF"/>
    <w:rsid w:val="00A86E4F"/>
    <w:rsid w:val="00AA3115"/>
    <w:rsid w:val="00AB6AA0"/>
    <w:rsid w:val="00AC0054"/>
    <w:rsid w:val="00AD01DE"/>
    <w:rsid w:val="00AD17E5"/>
    <w:rsid w:val="00AD299A"/>
    <w:rsid w:val="00AE182C"/>
    <w:rsid w:val="00AE1AD4"/>
    <w:rsid w:val="00AE2479"/>
    <w:rsid w:val="00AE4DE5"/>
    <w:rsid w:val="00AE69B9"/>
    <w:rsid w:val="00AF4167"/>
    <w:rsid w:val="00AF6EEC"/>
    <w:rsid w:val="00B1051F"/>
    <w:rsid w:val="00B17818"/>
    <w:rsid w:val="00B40867"/>
    <w:rsid w:val="00B55033"/>
    <w:rsid w:val="00B8484D"/>
    <w:rsid w:val="00B85CDC"/>
    <w:rsid w:val="00B928C6"/>
    <w:rsid w:val="00B9686C"/>
    <w:rsid w:val="00B9794E"/>
    <w:rsid w:val="00BB70EE"/>
    <w:rsid w:val="00BC3394"/>
    <w:rsid w:val="00BC655C"/>
    <w:rsid w:val="00BC69ED"/>
    <w:rsid w:val="00BD1CEA"/>
    <w:rsid w:val="00BD2ACF"/>
    <w:rsid w:val="00BD4AAB"/>
    <w:rsid w:val="00BE6B30"/>
    <w:rsid w:val="00BF291E"/>
    <w:rsid w:val="00C1010B"/>
    <w:rsid w:val="00C16A0A"/>
    <w:rsid w:val="00C172D3"/>
    <w:rsid w:val="00C22F09"/>
    <w:rsid w:val="00C25864"/>
    <w:rsid w:val="00C27287"/>
    <w:rsid w:val="00C34D44"/>
    <w:rsid w:val="00C358CD"/>
    <w:rsid w:val="00C44506"/>
    <w:rsid w:val="00C51311"/>
    <w:rsid w:val="00C667D3"/>
    <w:rsid w:val="00C67719"/>
    <w:rsid w:val="00C71E04"/>
    <w:rsid w:val="00C72A3F"/>
    <w:rsid w:val="00C72C0E"/>
    <w:rsid w:val="00C77CB4"/>
    <w:rsid w:val="00C82859"/>
    <w:rsid w:val="00C8686F"/>
    <w:rsid w:val="00C87BCF"/>
    <w:rsid w:val="00C917EC"/>
    <w:rsid w:val="00C93C50"/>
    <w:rsid w:val="00CA19A6"/>
    <w:rsid w:val="00CA6849"/>
    <w:rsid w:val="00CB0513"/>
    <w:rsid w:val="00CC5AE5"/>
    <w:rsid w:val="00CD210F"/>
    <w:rsid w:val="00CE00D8"/>
    <w:rsid w:val="00CF42FA"/>
    <w:rsid w:val="00CF4A06"/>
    <w:rsid w:val="00CF57F2"/>
    <w:rsid w:val="00CF7B6D"/>
    <w:rsid w:val="00D00072"/>
    <w:rsid w:val="00D00D67"/>
    <w:rsid w:val="00D02363"/>
    <w:rsid w:val="00D0676E"/>
    <w:rsid w:val="00D11C92"/>
    <w:rsid w:val="00D22AFE"/>
    <w:rsid w:val="00D306DA"/>
    <w:rsid w:val="00D30BF6"/>
    <w:rsid w:val="00D3120D"/>
    <w:rsid w:val="00D448BC"/>
    <w:rsid w:val="00D4684F"/>
    <w:rsid w:val="00D50D50"/>
    <w:rsid w:val="00D51AAD"/>
    <w:rsid w:val="00D6017B"/>
    <w:rsid w:val="00D62F50"/>
    <w:rsid w:val="00D760B6"/>
    <w:rsid w:val="00D80BC3"/>
    <w:rsid w:val="00D87DEA"/>
    <w:rsid w:val="00D9183E"/>
    <w:rsid w:val="00D91A25"/>
    <w:rsid w:val="00D96624"/>
    <w:rsid w:val="00D96E76"/>
    <w:rsid w:val="00DA0D0D"/>
    <w:rsid w:val="00DA0E23"/>
    <w:rsid w:val="00DA4EF2"/>
    <w:rsid w:val="00DB06DA"/>
    <w:rsid w:val="00DB3AAC"/>
    <w:rsid w:val="00DC070E"/>
    <w:rsid w:val="00DC1D49"/>
    <w:rsid w:val="00DD46DB"/>
    <w:rsid w:val="00DE0EFB"/>
    <w:rsid w:val="00DE76D3"/>
    <w:rsid w:val="00E0144F"/>
    <w:rsid w:val="00E11295"/>
    <w:rsid w:val="00E149B5"/>
    <w:rsid w:val="00E15986"/>
    <w:rsid w:val="00E24FD1"/>
    <w:rsid w:val="00E32E9A"/>
    <w:rsid w:val="00E4148E"/>
    <w:rsid w:val="00E4346D"/>
    <w:rsid w:val="00E52D29"/>
    <w:rsid w:val="00E56B36"/>
    <w:rsid w:val="00E64818"/>
    <w:rsid w:val="00E716C7"/>
    <w:rsid w:val="00E71832"/>
    <w:rsid w:val="00E71AB8"/>
    <w:rsid w:val="00E723D5"/>
    <w:rsid w:val="00E7284F"/>
    <w:rsid w:val="00E741CD"/>
    <w:rsid w:val="00E85CD6"/>
    <w:rsid w:val="00E9763B"/>
    <w:rsid w:val="00E976EA"/>
    <w:rsid w:val="00EA07A8"/>
    <w:rsid w:val="00EA11B9"/>
    <w:rsid w:val="00EA1E4E"/>
    <w:rsid w:val="00EA6804"/>
    <w:rsid w:val="00EB06CE"/>
    <w:rsid w:val="00EC11F7"/>
    <w:rsid w:val="00EC595B"/>
    <w:rsid w:val="00ED0D14"/>
    <w:rsid w:val="00ED5C36"/>
    <w:rsid w:val="00EE32B1"/>
    <w:rsid w:val="00EE3C82"/>
    <w:rsid w:val="00EF6B97"/>
    <w:rsid w:val="00F020F9"/>
    <w:rsid w:val="00F026F6"/>
    <w:rsid w:val="00F072D7"/>
    <w:rsid w:val="00F07D85"/>
    <w:rsid w:val="00F121CA"/>
    <w:rsid w:val="00F21550"/>
    <w:rsid w:val="00F253C0"/>
    <w:rsid w:val="00F316B3"/>
    <w:rsid w:val="00F3203C"/>
    <w:rsid w:val="00F34A37"/>
    <w:rsid w:val="00F358DA"/>
    <w:rsid w:val="00F51674"/>
    <w:rsid w:val="00F54073"/>
    <w:rsid w:val="00F551A2"/>
    <w:rsid w:val="00F57187"/>
    <w:rsid w:val="00F70206"/>
    <w:rsid w:val="00F70FA3"/>
    <w:rsid w:val="00F729B1"/>
    <w:rsid w:val="00F73FAF"/>
    <w:rsid w:val="00F740B1"/>
    <w:rsid w:val="00F74E03"/>
    <w:rsid w:val="00F80AA6"/>
    <w:rsid w:val="00F815CE"/>
    <w:rsid w:val="00F948DE"/>
    <w:rsid w:val="00F9633B"/>
    <w:rsid w:val="00F9797E"/>
    <w:rsid w:val="00FA23D5"/>
    <w:rsid w:val="00FB2C8E"/>
    <w:rsid w:val="00FB3E90"/>
    <w:rsid w:val="00FB6FD2"/>
    <w:rsid w:val="00FC5AA2"/>
    <w:rsid w:val="00FD704B"/>
    <w:rsid w:val="00FD7B99"/>
    <w:rsid w:val="00FF1A07"/>
    <w:rsid w:val="00FF24A4"/>
    <w:rsid w:val="00FF5E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7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71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1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7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0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1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5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edan@medan.biz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robert.luther@10wsk.mil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lesinski2648@10wsk.mil.p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3B838F-676C-464F-98E9-BDAAB5256A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29</TotalTime>
  <Pages>1</Pages>
  <Words>1837</Words>
  <Characters>11023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>ZP</Company>
  <LinksUpToDate>false</LinksUpToDate>
  <CharactersWithSpaces>12835</CharactersWithSpaces>
  <SharedDoc>false</SharedDoc>
  <HLinks>
    <vt:vector size="6" baseType="variant"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dzp</dc:creator>
  <cp:lastModifiedBy>user</cp:lastModifiedBy>
  <cp:revision>22</cp:revision>
  <cp:lastPrinted>2026-05-21T07:05:00Z</cp:lastPrinted>
  <dcterms:created xsi:type="dcterms:W3CDTF">2026-05-19T07:03:00Z</dcterms:created>
  <dcterms:modified xsi:type="dcterms:W3CDTF">2026-05-21T07:05:00Z</dcterms:modified>
</cp:coreProperties>
</file>