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A8D4D" w14:textId="77777777" w:rsidR="00E011C6" w:rsidRPr="00CF357B" w:rsidRDefault="00E011C6" w:rsidP="008739E8">
      <w:pPr>
        <w:pStyle w:val="pkt"/>
        <w:ind w:left="0" w:firstLine="0"/>
        <w:jc w:val="left"/>
        <w:rPr>
          <w:rFonts w:ascii="Cambria" w:hAnsi="Cambria" w:cs="Calibri"/>
          <w:bCs/>
          <w:sz w:val="18"/>
          <w:szCs w:val="18"/>
        </w:rPr>
      </w:pPr>
      <w:r w:rsidRPr="00CF357B">
        <w:rPr>
          <w:rFonts w:ascii="Cambria" w:hAnsi="Cambria" w:cs="Calibri"/>
          <w:bCs/>
          <w:sz w:val="18"/>
          <w:szCs w:val="18"/>
        </w:rPr>
        <w:t>Uniwersytet im. Adama Mickiewicza w Poznaniu</w:t>
      </w:r>
    </w:p>
    <w:p w14:paraId="19FB99F8" w14:textId="77777777" w:rsidR="00E011C6" w:rsidRPr="00CF357B" w:rsidRDefault="00E011C6" w:rsidP="00E011C6">
      <w:pPr>
        <w:pStyle w:val="pkt"/>
        <w:ind w:left="0" w:firstLine="0"/>
        <w:rPr>
          <w:rFonts w:ascii="Cambria" w:hAnsi="Cambria" w:cs="Calibri"/>
          <w:bCs/>
          <w:sz w:val="18"/>
          <w:szCs w:val="18"/>
        </w:rPr>
      </w:pPr>
      <w:r w:rsidRPr="00CF357B">
        <w:rPr>
          <w:rFonts w:ascii="Cambria" w:hAnsi="Cambria" w:cs="Calibri"/>
          <w:bCs/>
          <w:sz w:val="18"/>
          <w:szCs w:val="18"/>
        </w:rPr>
        <w:t xml:space="preserve">ul. Wieniawskiego 1 </w:t>
      </w:r>
    </w:p>
    <w:p w14:paraId="644E6E26" w14:textId="77777777" w:rsidR="00E011C6" w:rsidRPr="00CF357B" w:rsidRDefault="00E011C6" w:rsidP="00E011C6">
      <w:pPr>
        <w:pStyle w:val="pkt"/>
        <w:ind w:left="0" w:firstLine="0"/>
        <w:rPr>
          <w:rFonts w:ascii="Cambria" w:hAnsi="Cambria" w:cs="Calibri"/>
          <w:bCs/>
          <w:sz w:val="18"/>
          <w:szCs w:val="18"/>
        </w:rPr>
      </w:pPr>
      <w:r w:rsidRPr="00CF357B">
        <w:rPr>
          <w:rFonts w:ascii="Cambria" w:hAnsi="Cambria" w:cs="Calibri"/>
          <w:bCs/>
          <w:sz w:val="18"/>
          <w:szCs w:val="18"/>
        </w:rPr>
        <w:t>61-712 Poznań</w:t>
      </w:r>
    </w:p>
    <w:p w14:paraId="2FE48458" w14:textId="77777777" w:rsidR="004D2B45" w:rsidRPr="00CF357B" w:rsidRDefault="004D2B45" w:rsidP="004673EE">
      <w:pPr>
        <w:spacing w:line="360" w:lineRule="auto"/>
        <w:jc w:val="both"/>
        <w:rPr>
          <w:rFonts w:ascii="Cambria" w:hAnsi="Cambria" w:cs="Calibri"/>
          <w:bCs/>
          <w:sz w:val="20"/>
          <w:szCs w:val="20"/>
        </w:rPr>
      </w:pPr>
    </w:p>
    <w:p w14:paraId="6CB5E3F5" w14:textId="65114956" w:rsidR="00E349AA" w:rsidRPr="00CF357B" w:rsidRDefault="002F663E" w:rsidP="004673EE">
      <w:pPr>
        <w:spacing w:line="360" w:lineRule="auto"/>
        <w:jc w:val="both"/>
        <w:rPr>
          <w:rFonts w:ascii="Cambria" w:hAnsi="Cambria" w:cs="Calibri"/>
          <w:bCs/>
          <w:sz w:val="20"/>
          <w:szCs w:val="20"/>
        </w:rPr>
      </w:pPr>
      <w:r w:rsidRPr="00CF357B">
        <w:rPr>
          <w:rFonts w:ascii="Cambria" w:hAnsi="Cambria" w:cs="Calibri"/>
          <w:bCs/>
          <w:sz w:val="20"/>
          <w:szCs w:val="20"/>
        </w:rPr>
        <w:t>ZP</w:t>
      </w:r>
      <w:r w:rsidR="006C15A7" w:rsidRPr="00CF357B">
        <w:rPr>
          <w:rFonts w:ascii="Cambria" w:hAnsi="Cambria" w:cs="Calibri"/>
          <w:bCs/>
          <w:sz w:val="20"/>
          <w:szCs w:val="20"/>
        </w:rPr>
        <w:t>3/</w:t>
      </w:r>
      <w:r w:rsidR="008A6F59">
        <w:rPr>
          <w:rFonts w:ascii="Cambria" w:hAnsi="Cambria" w:cs="Calibri"/>
          <w:bCs/>
          <w:sz w:val="20"/>
          <w:szCs w:val="20"/>
        </w:rPr>
        <w:t>8069</w:t>
      </w:r>
      <w:r w:rsidR="008E025C" w:rsidRPr="00CF357B">
        <w:rPr>
          <w:rFonts w:ascii="Cambria" w:hAnsi="Cambria" w:cs="Calibri"/>
          <w:bCs/>
          <w:sz w:val="20"/>
          <w:szCs w:val="20"/>
        </w:rPr>
        <w:t xml:space="preserve">                                                   </w:t>
      </w:r>
      <w:r w:rsidR="00355943" w:rsidRPr="00CF357B">
        <w:rPr>
          <w:rFonts w:ascii="Cambria" w:hAnsi="Cambria" w:cs="Calibri"/>
          <w:bCs/>
          <w:sz w:val="20"/>
          <w:szCs w:val="20"/>
        </w:rPr>
        <w:t xml:space="preserve">            </w:t>
      </w:r>
      <w:r w:rsidR="008E025C" w:rsidRPr="00CF357B">
        <w:rPr>
          <w:rFonts w:ascii="Cambria" w:hAnsi="Cambria" w:cs="Calibri"/>
          <w:bCs/>
          <w:sz w:val="20"/>
          <w:szCs w:val="20"/>
        </w:rPr>
        <w:t xml:space="preserve">   </w:t>
      </w:r>
      <w:r w:rsidR="00501C55" w:rsidRPr="00CF357B">
        <w:rPr>
          <w:rFonts w:ascii="Cambria" w:hAnsi="Cambria" w:cs="Calibri"/>
          <w:bCs/>
          <w:sz w:val="20"/>
          <w:szCs w:val="20"/>
        </w:rPr>
        <w:t xml:space="preserve">                      </w:t>
      </w:r>
      <w:r w:rsidR="003C242E" w:rsidRPr="00CF357B">
        <w:rPr>
          <w:rFonts w:ascii="Cambria" w:hAnsi="Cambria" w:cs="Calibri"/>
          <w:bCs/>
          <w:sz w:val="20"/>
          <w:szCs w:val="20"/>
        </w:rPr>
        <w:t xml:space="preserve">                                   </w:t>
      </w:r>
      <w:r w:rsidR="00501C55" w:rsidRPr="00CF357B">
        <w:rPr>
          <w:rFonts w:ascii="Cambria" w:hAnsi="Cambria" w:cs="Calibri"/>
          <w:bCs/>
          <w:sz w:val="20"/>
          <w:szCs w:val="20"/>
        </w:rPr>
        <w:t xml:space="preserve">          </w:t>
      </w:r>
      <w:r w:rsidR="008E025C" w:rsidRPr="00CF357B">
        <w:rPr>
          <w:rFonts w:ascii="Cambria" w:hAnsi="Cambria" w:cs="Calibri"/>
          <w:bCs/>
          <w:sz w:val="20"/>
          <w:szCs w:val="20"/>
        </w:rPr>
        <w:t xml:space="preserve">Poznań, dnia </w:t>
      </w:r>
      <w:r w:rsidR="008A6F59">
        <w:rPr>
          <w:rFonts w:ascii="Cambria" w:hAnsi="Cambria" w:cs="Calibri"/>
          <w:bCs/>
          <w:sz w:val="20"/>
          <w:szCs w:val="20"/>
        </w:rPr>
        <w:t>25</w:t>
      </w:r>
      <w:r w:rsidR="002B3E01">
        <w:rPr>
          <w:rFonts w:ascii="Cambria" w:hAnsi="Cambria" w:cs="Calibri"/>
          <w:bCs/>
          <w:sz w:val="20"/>
          <w:szCs w:val="20"/>
        </w:rPr>
        <w:t>.05</w:t>
      </w:r>
      <w:r w:rsidR="00D04AEB">
        <w:rPr>
          <w:rFonts w:ascii="Cambria" w:hAnsi="Cambria" w:cs="Calibri"/>
          <w:bCs/>
          <w:sz w:val="20"/>
          <w:szCs w:val="20"/>
        </w:rPr>
        <w:t>.202</w:t>
      </w:r>
      <w:r w:rsidR="00422476">
        <w:rPr>
          <w:rFonts w:ascii="Cambria" w:hAnsi="Cambria" w:cs="Calibri"/>
          <w:bCs/>
          <w:sz w:val="20"/>
          <w:szCs w:val="20"/>
        </w:rPr>
        <w:t>6</w:t>
      </w:r>
      <w:r w:rsidR="003B4E35" w:rsidRPr="00CF357B">
        <w:rPr>
          <w:rFonts w:ascii="Cambria" w:hAnsi="Cambria" w:cs="Calibri"/>
          <w:bCs/>
          <w:sz w:val="20"/>
          <w:szCs w:val="20"/>
        </w:rPr>
        <w:t xml:space="preserve"> </w:t>
      </w:r>
      <w:r w:rsidR="008E025C" w:rsidRPr="00CF357B">
        <w:rPr>
          <w:rFonts w:ascii="Cambria" w:hAnsi="Cambria" w:cs="Calibri"/>
          <w:bCs/>
          <w:sz w:val="20"/>
          <w:szCs w:val="20"/>
        </w:rPr>
        <w:t>r.</w:t>
      </w:r>
      <w:r w:rsidRPr="00CF357B">
        <w:rPr>
          <w:rFonts w:ascii="Cambria" w:hAnsi="Cambria" w:cs="Calibri"/>
          <w:bCs/>
          <w:sz w:val="20"/>
          <w:szCs w:val="20"/>
        </w:rPr>
        <w:tab/>
      </w:r>
      <w:r w:rsidR="00253AD8" w:rsidRPr="00CF357B">
        <w:rPr>
          <w:rFonts w:ascii="Cambria" w:hAnsi="Cambria" w:cs="Calibri"/>
          <w:bCs/>
          <w:sz w:val="20"/>
          <w:szCs w:val="20"/>
        </w:rPr>
        <w:t xml:space="preserve">             </w:t>
      </w:r>
      <w:r w:rsidR="007E4580" w:rsidRPr="00CF357B">
        <w:rPr>
          <w:rFonts w:ascii="Cambria" w:hAnsi="Cambria" w:cs="Calibri"/>
          <w:bCs/>
          <w:sz w:val="20"/>
          <w:szCs w:val="20"/>
        </w:rPr>
        <w:t xml:space="preserve">       </w:t>
      </w:r>
      <w:r w:rsidR="00693EF0" w:rsidRPr="00CF357B">
        <w:rPr>
          <w:rFonts w:ascii="Cambria" w:hAnsi="Cambria" w:cs="Calibri"/>
          <w:bCs/>
          <w:sz w:val="20"/>
          <w:szCs w:val="20"/>
        </w:rPr>
        <w:t xml:space="preserve">      </w:t>
      </w:r>
      <w:r w:rsidR="007E4580" w:rsidRPr="00CF357B">
        <w:rPr>
          <w:rFonts w:ascii="Cambria" w:hAnsi="Cambria" w:cs="Calibri"/>
          <w:bCs/>
          <w:sz w:val="20"/>
          <w:szCs w:val="20"/>
        </w:rPr>
        <w:t xml:space="preserve">  </w:t>
      </w:r>
      <w:r w:rsidR="008739E8" w:rsidRPr="00CF357B">
        <w:rPr>
          <w:rFonts w:ascii="Cambria" w:hAnsi="Cambria" w:cs="Calibri"/>
          <w:bCs/>
          <w:sz w:val="20"/>
          <w:szCs w:val="20"/>
        </w:rPr>
        <w:t xml:space="preserve">                                                             </w:t>
      </w:r>
      <w:r w:rsidR="008E025C" w:rsidRPr="00CF357B">
        <w:rPr>
          <w:rFonts w:ascii="Cambria" w:hAnsi="Cambria" w:cs="Calibri"/>
          <w:bCs/>
          <w:sz w:val="20"/>
          <w:szCs w:val="20"/>
        </w:rPr>
        <w:t xml:space="preserve">                            </w:t>
      </w:r>
    </w:p>
    <w:p w14:paraId="18F70C7E" w14:textId="77777777" w:rsidR="00E011C6" w:rsidRPr="00BB583C" w:rsidRDefault="00E011C6" w:rsidP="00E011C6">
      <w:pPr>
        <w:spacing w:line="360" w:lineRule="auto"/>
        <w:jc w:val="center"/>
        <w:rPr>
          <w:rFonts w:ascii="Cambria" w:hAnsi="Cambria" w:cs="Calibri"/>
          <w:b/>
          <w:sz w:val="22"/>
          <w:szCs w:val="22"/>
          <w:u w:val="single"/>
        </w:rPr>
      </w:pPr>
      <w:r w:rsidRPr="00BB583C">
        <w:rPr>
          <w:rFonts w:ascii="Cambria" w:hAnsi="Cambria" w:cs="Calibri"/>
          <w:b/>
          <w:sz w:val="22"/>
          <w:szCs w:val="22"/>
          <w:u w:val="single"/>
        </w:rPr>
        <w:t>Informacja z otwarcia ofert</w:t>
      </w:r>
    </w:p>
    <w:p w14:paraId="04950BC7" w14:textId="3A9FEE05" w:rsidR="002B3E01" w:rsidRDefault="00E011C6" w:rsidP="002B3E01">
      <w:pPr>
        <w:keepNext/>
        <w:suppressAutoHyphens/>
        <w:jc w:val="both"/>
        <w:outlineLvl w:val="1"/>
        <w:rPr>
          <w:rFonts w:ascii="Cambria" w:hAnsi="Cambria" w:cs="Arial"/>
          <w:b/>
          <w:bCs/>
          <w:sz w:val="22"/>
          <w:szCs w:val="22"/>
        </w:rPr>
      </w:pPr>
      <w:r w:rsidRPr="00BB583C">
        <w:rPr>
          <w:rFonts w:ascii="Cambria" w:hAnsi="Cambria" w:cs="Calibri"/>
          <w:bCs/>
          <w:sz w:val="22"/>
          <w:szCs w:val="22"/>
        </w:rPr>
        <w:t xml:space="preserve">Dnia </w:t>
      </w:r>
      <w:r w:rsidR="008A6F59">
        <w:rPr>
          <w:rFonts w:ascii="Cambria" w:hAnsi="Cambria" w:cs="Calibri"/>
          <w:bCs/>
          <w:sz w:val="22"/>
          <w:szCs w:val="22"/>
        </w:rPr>
        <w:t>25</w:t>
      </w:r>
      <w:r w:rsidR="002B3E01">
        <w:rPr>
          <w:rFonts w:ascii="Cambria" w:hAnsi="Cambria" w:cs="Calibri"/>
          <w:bCs/>
          <w:sz w:val="22"/>
          <w:szCs w:val="22"/>
        </w:rPr>
        <w:t xml:space="preserve"> maja </w:t>
      </w:r>
      <w:r w:rsidR="00422476">
        <w:rPr>
          <w:rFonts w:ascii="Cambria" w:hAnsi="Cambria" w:cs="Calibri"/>
          <w:bCs/>
          <w:sz w:val="22"/>
          <w:szCs w:val="22"/>
        </w:rPr>
        <w:t>2026</w:t>
      </w:r>
      <w:r w:rsidRPr="00BB583C">
        <w:rPr>
          <w:rFonts w:ascii="Cambria" w:hAnsi="Cambria" w:cs="Calibri"/>
          <w:bCs/>
          <w:sz w:val="22"/>
          <w:szCs w:val="22"/>
        </w:rPr>
        <w:t xml:space="preserve"> r. o godzinie </w:t>
      </w:r>
      <w:r w:rsidR="00501C55" w:rsidRPr="00BB583C">
        <w:rPr>
          <w:rFonts w:ascii="Cambria" w:hAnsi="Cambria" w:cs="Calibri"/>
          <w:bCs/>
          <w:sz w:val="22"/>
          <w:szCs w:val="22"/>
        </w:rPr>
        <w:t>1</w:t>
      </w:r>
      <w:r w:rsidR="003C242E" w:rsidRPr="00BB583C">
        <w:rPr>
          <w:rFonts w:ascii="Cambria" w:hAnsi="Cambria" w:cs="Calibri"/>
          <w:bCs/>
          <w:sz w:val="22"/>
          <w:szCs w:val="22"/>
        </w:rPr>
        <w:t>0</w:t>
      </w:r>
      <w:r w:rsidR="00501C55" w:rsidRPr="00BB583C">
        <w:rPr>
          <w:rFonts w:ascii="Cambria" w:hAnsi="Cambria" w:cs="Calibri"/>
          <w:bCs/>
          <w:sz w:val="22"/>
          <w:szCs w:val="22"/>
        </w:rPr>
        <w:t>.</w:t>
      </w:r>
      <w:r w:rsidR="003C242E" w:rsidRPr="00BB583C">
        <w:rPr>
          <w:rFonts w:ascii="Cambria" w:hAnsi="Cambria" w:cs="Calibri"/>
          <w:bCs/>
          <w:sz w:val="22"/>
          <w:szCs w:val="22"/>
        </w:rPr>
        <w:t>1</w:t>
      </w:r>
      <w:r w:rsidR="00501C55" w:rsidRPr="00BB583C">
        <w:rPr>
          <w:rFonts w:ascii="Cambria" w:hAnsi="Cambria" w:cs="Calibri"/>
          <w:bCs/>
          <w:sz w:val="22"/>
          <w:szCs w:val="22"/>
        </w:rPr>
        <w:t>0</w:t>
      </w:r>
      <w:r w:rsidRPr="00BB583C">
        <w:rPr>
          <w:rFonts w:ascii="Cambria" w:hAnsi="Cambria" w:cs="Calibri"/>
          <w:bCs/>
          <w:sz w:val="22"/>
          <w:szCs w:val="22"/>
        </w:rPr>
        <w:t xml:space="preserve"> dokonano otwarcia ofert w postępowaniu </w:t>
      </w:r>
      <w:r w:rsidR="00501C55" w:rsidRPr="00BB583C">
        <w:rPr>
          <w:rFonts w:ascii="Cambria" w:hAnsi="Cambria" w:cs="Calibri"/>
          <w:bCs/>
          <w:sz w:val="22"/>
          <w:szCs w:val="22"/>
        </w:rPr>
        <w:t xml:space="preserve">na </w:t>
      </w:r>
      <w:r w:rsidR="002B3E01">
        <w:rPr>
          <w:rFonts w:ascii="Cambria" w:hAnsi="Cambria" w:cs="Arial"/>
          <w:b/>
          <w:bCs/>
          <w:sz w:val="22"/>
          <w:szCs w:val="22"/>
        </w:rPr>
        <w:t xml:space="preserve">roboty budowlane w obiektach UAM: </w:t>
      </w:r>
    </w:p>
    <w:p w14:paraId="785193A7" w14:textId="77777777" w:rsidR="008A6F59" w:rsidRDefault="008A6F59" w:rsidP="008A6F59">
      <w:pPr>
        <w:keepNext/>
        <w:suppressAutoHyphens/>
        <w:jc w:val="both"/>
        <w:outlineLvl w:val="1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część 1. </w:t>
      </w:r>
      <w:r w:rsidRPr="008F5D3A">
        <w:rPr>
          <w:rFonts w:ascii="Cambria" w:hAnsi="Cambria" w:cs="Arial"/>
          <w:b/>
          <w:bCs/>
          <w:sz w:val="22"/>
          <w:szCs w:val="22"/>
        </w:rPr>
        <w:t xml:space="preserve">Remont dachów budynków dydaktycznych na </w:t>
      </w:r>
      <w:proofErr w:type="spellStart"/>
      <w:r w:rsidRPr="008F5D3A">
        <w:rPr>
          <w:rFonts w:ascii="Cambria" w:hAnsi="Cambria" w:cs="Arial"/>
          <w:b/>
          <w:bCs/>
          <w:sz w:val="22"/>
          <w:szCs w:val="22"/>
        </w:rPr>
        <w:t>Morasku</w:t>
      </w:r>
      <w:proofErr w:type="spellEnd"/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8F5D3A">
        <w:rPr>
          <w:rFonts w:ascii="Cambria" w:hAnsi="Cambria" w:cs="Arial"/>
          <w:b/>
          <w:bCs/>
          <w:sz w:val="22"/>
          <w:szCs w:val="22"/>
        </w:rPr>
        <w:t xml:space="preserve">(Collegium </w:t>
      </w:r>
      <w:proofErr w:type="spellStart"/>
      <w:r w:rsidRPr="008F5D3A">
        <w:rPr>
          <w:rFonts w:ascii="Cambria" w:hAnsi="Cambria" w:cs="Arial"/>
          <w:b/>
          <w:bCs/>
          <w:sz w:val="22"/>
          <w:szCs w:val="22"/>
        </w:rPr>
        <w:t>Mathematicum</w:t>
      </w:r>
      <w:proofErr w:type="spellEnd"/>
      <w:r w:rsidRPr="008F5D3A">
        <w:rPr>
          <w:rFonts w:ascii="Cambria" w:hAnsi="Cambria" w:cs="Arial"/>
          <w:b/>
          <w:bCs/>
          <w:sz w:val="22"/>
          <w:szCs w:val="22"/>
        </w:rPr>
        <w:t xml:space="preserve"> ul. Uniwersytetu Poznańskiego 4 w Poznaniu, Collegium </w:t>
      </w:r>
      <w:proofErr w:type="spellStart"/>
      <w:r w:rsidRPr="008F5D3A">
        <w:rPr>
          <w:rFonts w:ascii="Cambria" w:hAnsi="Cambria" w:cs="Arial"/>
          <w:b/>
          <w:bCs/>
          <w:sz w:val="22"/>
          <w:szCs w:val="22"/>
        </w:rPr>
        <w:t>Historicum</w:t>
      </w:r>
      <w:proofErr w:type="spellEnd"/>
      <w:r w:rsidRPr="008F5D3A">
        <w:rPr>
          <w:rFonts w:ascii="Cambria" w:hAnsi="Cambria" w:cs="Arial"/>
          <w:b/>
          <w:bCs/>
          <w:sz w:val="22"/>
          <w:szCs w:val="22"/>
        </w:rPr>
        <w:t xml:space="preserve"> ul. Uniwersytetu Poznańskiego 7 w Poznaniu, Centrum Zaawansowanych Technologii ul. Uniwersytetu Poznańskiego 10 w Poznaniu, Collegium </w:t>
      </w:r>
      <w:proofErr w:type="spellStart"/>
      <w:r w:rsidRPr="008F5D3A">
        <w:rPr>
          <w:rFonts w:ascii="Cambria" w:hAnsi="Cambria" w:cs="Arial"/>
          <w:b/>
          <w:bCs/>
          <w:sz w:val="22"/>
          <w:szCs w:val="22"/>
        </w:rPr>
        <w:t>Politicum</w:t>
      </w:r>
      <w:proofErr w:type="spellEnd"/>
      <w:r w:rsidRPr="008F5D3A">
        <w:rPr>
          <w:rFonts w:ascii="Cambria" w:hAnsi="Cambria" w:cs="Arial"/>
          <w:b/>
          <w:bCs/>
          <w:sz w:val="22"/>
          <w:szCs w:val="22"/>
        </w:rPr>
        <w:t xml:space="preserve"> ul. Uniwersytetu Poznańskiego 5 w Poznaniu, Collegium </w:t>
      </w:r>
      <w:proofErr w:type="spellStart"/>
      <w:r w:rsidRPr="008F5D3A">
        <w:rPr>
          <w:rFonts w:ascii="Cambria" w:hAnsi="Cambria" w:cs="Arial"/>
          <w:b/>
          <w:bCs/>
          <w:sz w:val="22"/>
          <w:szCs w:val="22"/>
        </w:rPr>
        <w:t>Geographicum</w:t>
      </w:r>
      <w:proofErr w:type="spellEnd"/>
      <w:r w:rsidRPr="008F5D3A">
        <w:rPr>
          <w:rFonts w:ascii="Cambria" w:hAnsi="Cambria" w:cs="Arial"/>
          <w:b/>
          <w:bCs/>
          <w:sz w:val="22"/>
          <w:szCs w:val="22"/>
        </w:rPr>
        <w:t xml:space="preserve"> ul. Bogumiła Krygowskiego 10 w Poznaniu, Collegium </w:t>
      </w:r>
      <w:proofErr w:type="spellStart"/>
      <w:r w:rsidRPr="008F5D3A">
        <w:rPr>
          <w:rFonts w:ascii="Cambria" w:hAnsi="Cambria" w:cs="Arial"/>
          <w:b/>
          <w:bCs/>
          <w:sz w:val="22"/>
          <w:szCs w:val="22"/>
        </w:rPr>
        <w:t>Geologicum</w:t>
      </w:r>
      <w:proofErr w:type="spellEnd"/>
      <w:r w:rsidRPr="008F5D3A">
        <w:rPr>
          <w:rFonts w:ascii="Cambria" w:hAnsi="Cambria" w:cs="Arial"/>
          <w:b/>
          <w:bCs/>
          <w:sz w:val="22"/>
          <w:szCs w:val="22"/>
        </w:rPr>
        <w:t xml:space="preserve"> ul. Bogumiła Krygowskiego 12 w Poznaniu)</w:t>
      </w:r>
    </w:p>
    <w:p w14:paraId="6C9A6C38" w14:textId="77777777" w:rsidR="008A6F59" w:rsidRDefault="008A6F59" w:rsidP="008A6F59">
      <w:pPr>
        <w:keepNext/>
        <w:suppressAutoHyphens/>
        <w:jc w:val="both"/>
        <w:outlineLvl w:val="1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część 2: </w:t>
      </w:r>
      <w:r w:rsidRPr="008F5D3A">
        <w:rPr>
          <w:rFonts w:ascii="Cambria" w:hAnsi="Cambria" w:cs="Arial"/>
          <w:b/>
          <w:bCs/>
          <w:sz w:val="22"/>
          <w:szCs w:val="22"/>
        </w:rPr>
        <w:t>Naprawa płytek w holu głównym w budynku AB wraz z wyjściem z budynku Kampusu Ogrody przy ul. Szamarzewskiego 89/91 w Poznaniu</w:t>
      </w:r>
      <w:r w:rsidRPr="00BA76C6">
        <w:rPr>
          <w:rFonts w:ascii="Cambria" w:hAnsi="Cambria"/>
          <w:b/>
          <w:bCs/>
          <w:sz w:val="22"/>
          <w:szCs w:val="22"/>
        </w:rPr>
        <w:t>,</w:t>
      </w:r>
    </w:p>
    <w:p w14:paraId="7B36989A" w14:textId="77777777" w:rsidR="008A6F59" w:rsidRDefault="008A6F59" w:rsidP="008A6F59">
      <w:pPr>
        <w:keepNext/>
        <w:suppressAutoHyphens/>
        <w:jc w:val="both"/>
        <w:outlineLvl w:val="1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część 3: </w:t>
      </w:r>
      <w:r w:rsidRPr="008F5D3A">
        <w:rPr>
          <w:rFonts w:ascii="Cambria" w:hAnsi="Cambria"/>
          <w:b/>
          <w:bCs/>
          <w:sz w:val="22"/>
          <w:szCs w:val="22"/>
        </w:rPr>
        <w:t>Remont dachu segment E -Etap II -wydział WPA w Kaliszu</w:t>
      </w:r>
    </w:p>
    <w:p w14:paraId="23BEE32D" w14:textId="77777777" w:rsidR="002B3E01" w:rsidRDefault="002B3E01" w:rsidP="00A2552C">
      <w:pPr>
        <w:keepNext/>
        <w:suppressAutoHyphens/>
        <w:jc w:val="both"/>
        <w:outlineLvl w:val="1"/>
        <w:rPr>
          <w:rFonts w:ascii="Cambria" w:hAnsi="Cambria" w:cs="Calibri"/>
          <w:bCs/>
          <w:iCs/>
          <w:sz w:val="22"/>
          <w:szCs w:val="22"/>
          <w:lang w:eastAsia="x-none"/>
        </w:rPr>
      </w:pPr>
    </w:p>
    <w:p w14:paraId="2005E38B" w14:textId="712E9960" w:rsidR="004673EE" w:rsidRPr="00CF357B" w:rsidRDefault="00A3443C" w:rsidP="00A2552C">
      <w:pPr>
        <w:keepNext/>
        <w:suppressAutoHyphens/>
        <w:jc w:val="both"/>
        <w:outlineLvl w:val="1"/>
        <w:rPr>
          <w:rFonts w:ascii="Cambria" w:hAnsi="Cambria" w:cs="Calibri"/>
          <w:bCs/>
          <w:sz w:val="22"/>
          <w:szCs w:val="22"/>
        </w:rPr>
      </w:pPr>
      <w:r w:rsidRPr="00CF357B">
        <w:rPr>
          <w:rFonts w:ascii="Cambria" w:hAnsi="Cambria" w:cs="Calibri"/>
          <w:bCs/>
          <w:iCs/>
          <w:sz w:val="22"/>
          <w:szCs w:val="22"/>
          <w:lang w:eastAsia="x-none"/>
        </w:rPr>
        <w:t xml:space="preserve">Zamawiający, działając na podstawie art. 222 ust. 5 ustawy z dnia 11 września 2019 r. Prawo zamówień publicznych (Dz.U. </w:t>
      </w:r>
      <w:r w:rsidR="00816A8A" w:rsidRPr="00CF357B">
        <w:rPr>
          <w:rFonts w:ascii="Cambria" w:hAnsi="Cambria" w:cs="Calibri"/>
          <w:bCs/>
          <w:iCs/>
          <w:sz w:val="22"/>
          <w:szCs w:val="22"/>
          <w:lang w:eastAsia="x-none"/>
        </w:rPr>
        <w:t>202</w:t>
      </w:r>
      <w:r w:rsidR="00BB583C">
        <w:rPr>
          <w:rFonts w:ascii="Cambria" w:hAnsi="Cambria" w:cs="Calibri"/>
          <w:bCs/>
          <w:iCs/>
          <w:sz w:val="22"/>
          <w:szCs w:val="22"/>
          <w:lang w:eastAsia="x-none"/>
        </w:rPr>
        <w:t>4</w:t>
      </w:r>
      <w:r w:rsidRPr="00CF357B">
        <w:rPr>
          <w:rFonts w:ascii="Cambria" w:hAnsi="Cambria" w:cs="Calibri"/>
          <w:bCs/>
          <w:iCs/>
          <w:sz w:val="22"/>
          <w:szCs w:val="22"/>
          <w:lang w:eastAsia="x-none"/>
        </w:rPr>
        <w:t xml:space="preserve"> poz. </w:t>
      </w:r>
      <w:r w:rsidR="00816A8A" w:rsidRPr="00CF357B">
        <w:rPr>
          <w:rFonts w:ascii="Cambria" w:hAnsi="Cambria" w:cs="Calibri"/>
          <w:bCs/>
          <w:iCs/>
          <w:sz w:val="22"/>
          <w:szCs w:val="22"/>
          <w:lang w:eastAsia="x-none"/>
        </w:rPr>
        <w:t>1</w:t>
      </w:r>
      <w:r w:rsidR="00BB583C">
        <w:rPr>
          <w:rFonts w:ascii="Cambria" w:hAnsi="Cambria" w:cs="Calibri"/>
          <w:bCs/>
          <w:iCs/>
          <w:sz w:val="22"/>
          <w:szCs w:val="22"/>
          <w:lang w:eastAsia="x-none"/>
        </w:rPr>
        <w:t>320</w:t>
      </w:r>
      <w:r w:rsidRPr="00CF357B">
        <w:rPr>
          <w:rFonts w:ascii="Cambria" w:hAnsi="Cambria" w:cs="Calibri"/>
          <w:bCs/>
          <w:iCs/>
          <w:sz w:val="22"/>
          <w:szCs w:val="22"/>
          <w:lang w:eastAsia="x-none"/>
        </w:rPr>
        <w:t xml:space="preserve">) udostępnia informację z otwarcia ofert. </w:t>
      </w:r>
      <w:r w:rsidR="00C00A8E" w:rsidRPr="00CF357B">
        <w:rPr>
          <w:rFonts w:ascii="Cambria" w:hAnsi="Cambria" w:cs="Calibri"/>
          <w:bCs/>
          <w:sz w:val="22"/>
          <w:szCs w:val="22"/>
        </w:rPr>
        <w:t>Do wyznaczonego</w:t>
      </w:r>
      <w:r w:rsidR="00600EBC" w:rsidRPr="00CF357B">
        <w:rPr>
          <w:rFonts w:ascii="Cambria" w:hAnsi="Cambria" w:cs="Calibri"/>
          <w:bCs/>
          <w:sz w:val="22"/>
          <w:szCs w:val="22"/>
        </w:rPr>
        <w:t xml:space="preserve"> terminu złożono:</w:t>
      </w:r>
    </w:p>
    <w:p w14:paraId="1CF718D3" w14:textId="77777777" w:rsidR="0029285F" w:rsidRPr="00CF357B" w:rsidRDefault="0029285F" w:rsidP="00A3443C">
      <w:pPr>
        <w:jc w:val="both"/>
        <w:rPr>
          <w:rFonts w:ascii="Cambria" w:hAnsi="Cambria" w:cs="Calibri"/>
          <w:bCs/>
        </w:rPr>
      </w:pPr>
    </w:p>
    <w:tbl>
      <w:tblPr>
        <w:tblW w:w="9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4"/>
        <w:gridCol w:w="3827"/>
        <w:gridCol w:w="1701"/>
        <w:gridCol w:w="1701"/>
        <w:gridCol w:w="1701"/>
      </w:tblGrid>
      <w:tr w:rsidR="008A6F59" w:rsidRPr="001567A1" w14:paraId="717033D9" w14:textId="554BFAC6" w:rsidTr="00820088">
        <w:trPr>
          <w:cantSplit/>
          <w:trHeight w:val="897"/>
          <w:jc w:val="center"/>
        </w:trPr>
        <w:tc>
          <w:tcPr>
            <w:tcW w:w="824" w:type="dxa"/>
            <w:vAlign w:val="center"/>
          </w:tcPr>
          <w:p w14:paraId="4E801B83" w14:textId="77777777" w:rsidR="008A6F59" w:rsidRPr="001567A1" w:rsidRDefault="008A6F5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Numer oferty</w:t>
            </w:r>
          </w:p>
        </w:tc>
        <w:tc>
          <w:tcPr>
            <w:tcW w:w="3827" w:type="dxa"/>
            <w:vAlign w:val="center"/>
          </w:tcPr>
          <w:p w14:paraId="23AC47A9" w14:textId="77777777" w:rsidR="008A6F59" w:rsidRPr="001567A1" w:rsidRDefault="008A6F5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Nazwa (firma) i adres wykonawcy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345D46B" w14:textId="77777777" w:rsidR="008A6F59" w:rsidRPr="001567A1" w:rsidRDefault="008A6F59" w:rsidP="008A6F59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Część 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8F2E549" w14:textId="77777777" w:rsidR="008A6F59" w:rsidRPr="001567A1" w:rsidRDefault="008A6F59" w:rsidP="008A6F59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Część 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EE059B7" w14:textId="7F261E7A" w:rsidR="008A6F59" w:rsidRPr="001567A1" w:rsidRDefault="008A6F59" w:rsidP="008A6F59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Część 3</w:t>
            </w:r>
          </w:p>
        </w:tc>
      </w:tr>
      <w:tr w:rsidR="008A6F59" w:rsidRPr="001567A1" w14:paraId="27AD70F1" w14:textId="5FDEAEE0" w:rsidTr="001567A1">
        <w:trPr>
          <w:cantSplit/>
          <w:trHeight w:val="1016"/>
          <w:jc w:val="center"/>
        </w:trPr>
        <w:tc>
          <w:tcPr>
            <w:tcW w:w="824" w:type="dxa"/>
            <w:vAlign w:val="center"/>
          </w:tcPr>
          <w:p w14:paraId="7881F94D" w14:textId="2D98E6C1" w:rsidR="008A6F59" w:rsidRPr="001567A1" w:rsidRDefault="008A6F5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14:paraId="20C7EDEB" w14:textId="276C0EEE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TUROWSKI DAWID ZAKŁAD </w:t>
            </w:r>
          </w:p>
          <w:p w14:paraId="5B550F74" w14:textId="77777777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Przybroda, ul. Kaźmierska 29/3, </w:t>
            </w:r>
          </w:p>
          <w:p w14:paraId="30FF08F1" w14:textId="7785993F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62-090 Rokietnica </w:t>
            </w:r>
          </w:p>
          <w:p w14:paraId="27A00444" w14:textId="7999299A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NIP:   777-235-54-22</w:t>
            </w:r>
          </w:p>
          <w:p w14:paraId="3BC5864C" w14:textId="26BD0731" w:rsidR="008A6F59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Data złożenia: 2026-05-17 21:30:13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B891066" w14:textId="77777777" w:rsidR="008A6F59" w:rsidRPr="001567A1" w:rsidRDefault="00820088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459 458,53</w:t>
            </w:r>
          </w:p>
          <w:p w14:paraId="23BDF8CA" w14:textId="35BFCE0C" w:rsidR="00820088" w:rsidRPr="001567A1" w:rsidRDefault="00820088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49FE156E" w14:textId="08B096C6" w:rsidR="008A6F59" w:rsidRPr="001567A1" w:rsidRDefault="008A6F59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CE7A8B4" w14:textId="77777777" w:rsidR="008A6F59" w:rsidRPr="001567A1" w:rsidRDefault="008A6F59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</w:tr>
      <w:tr w:rsidR="00910EE1" w:rsidRPr="001567A1" w14:paraId="6F4CA341" w14:textId="77777777" w:rsidTr="001567A1">
        <w:trPr>
          <w:cantSplit/>
          <w:trHeight w:val="1016"/>
          <w:jc w:val="center"/>
        </w:trPr>
        <w:tc>
          <w:tcPr>
            <w:tcW w:w="824" w:type="dxa"/>
            <w:vAlign w:val="center"/>
          </w:tcPr>
          <w:p w14:paraId="0EFE29CE" w14:textId="7D6DCA7E" w:rsidR="00910EE1" w:rsidRPr="001567A1" w:rsidRDefault="00361D9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14:paraId="235C2F5B" w14:textId="77777777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MP BUDOWNICTWO Sp. z o. o.</w:t>
            </w:r>
          </w:p>
          <w:p w14:paraId="229182CA" w14:textId="77777777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ul. Wawrzyńca </w:t>
            </w:r>
            <w:proofErr w:type="spellStart"/>
            <w:r w:rsidRPr="001567A1">
              <w:rPr>
                <w:rFonts w:ascii="Cambria" w:hAnsi="Cambria"/>
                <w:bCs/>
                <w:sz w:val="20"/>
                <w:szCs w:val="20"/>
              </w:rPr>
              <w:t>Engeströma</w:t>
            </w:r>
            <w:proofErr w:type="spellEnd"/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 10,</w:t>
            </w:r>
          </w:p>
          <w:p w14:paraId="435332DC" w14:textId="77777777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60-571 Poznań</w:t>
            </w:r>
          </w:p>
          <w:p w14:paraId="7A37584E" w14:textId="77777777" w:rsidR="00910EE1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NIP 7812065453</w:t>
            </w:r>
          </w:p>
          <w:p w14:paraId="4796822D" w14:textId="66254FD1" w:rsidR="00820088" w:rsidRPr="001567A1" w:rsidRDefault="001567A1" w:rsidP="001567A1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Data złożenia: 2026-05-22 05:32:12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45FCA3E" w14:textId="77777777" w:rsidR="00910EE1" w:rsidRPr="001567A1" w:rsidRDefault="00820088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428 120,53</w:t>
            </w:r>
          </w:p>
          <w:p w14:paraId="740CD6FB" w14:textId="69DE4C4A" w:rsidR="00820088" w:rsidRPr="001567A1" w:rsidRDefault="00820088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5F67D9A" w14:textId="77777777" w:rsidR="00910EE1" w:rsidRPr="001567A1" w:rsidRDefault="00820088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59 622,80</w:t>
            </w:r>
          </w:p>
          <w:p w14:paraId="2BA044D6" w14:textId="6C3D6EAF" w:rsidR="00820088" w:rsidRPr="001567A1" w:rsidRDefault="00820088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E7D7DB7" w14:textId="77777777" w:rsidR="00910EE1" w:rsidRPr="001567A1" w:rsidRDefault="00910EE1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</w:tr>
      <w:tr w:rsidR="00910EE1" w:rsidRPr="001567A1" w14:paraId="4B258899" w14:textId="77777777" w:rsidTr="001567A1">
        <w:trPr>
          <w:cantSplit/>
          <w:trHeight w:val="1016"/>
          <w:jc w:val="center"/>
        </w:trPr>
        <w:tc>
          <w:tcPr>
            <w:tcW w:w="824" w:type="dxa"/>
            <w:vAlign w:val="center"/>
          </w:tcPr>
          <w:p w14:paraId="64F0C5C1" w14:textId="250A43B3" w:rsidR="00910EE1" w:rsidRPr="001567A1" w:rsidRDefault="00361D9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3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14:paraId="71E7772E" w14:textId="7C1ED0B0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W</w:t>
            </w:r>
            <w:r w:rsidRPr="001567A1">
              <w:rPr>
                <w:rFonts w:ascii="Cambria" w:hAnsi="Cambria"/>
                <w:bCs/>
                <w:sz w:val="20"/>
                <w:szCs w:val="20"/>
              </w:rPr>
              <w:t>alczak Firma Budowlana Spółka z ograniczoną odpowiedzialnością</w:t>
            </w:r>
          </w:p>
          <w:p w14:paraId="7A54442C" w14:textId="77777777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ul. Braci </w:t>
            </w:r>
            <w:proofErr w:type="spellStart"/>
            <w:r w:rsidRPr="001567A1">
              <w:rPr>
                <w:rFonts w:ascii="Cambria" w:hAnsi="Cambria"/>
                <w:bCs/>
                <w:sz w:val="20"/>
                <w:szCs w:val="20"/>
              </w:rPr>
              <w:t>Niemojowskich</w:t>
            </w:r>
            <w:proofErr w:type="spellEnd"/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 15, </w:t>
            </w:r>
          </w:p>
          <w:p w14:paraId="561FF634" w14:textId="77777777" w:rsidR="00910EE1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62-800 Kalisz</w:t>
            </w:r>
          </w:p>
          <w:p w14:paraId="34D1156E" w14:textId="77777777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NIP: 6182203610</w:t>
            </w:r>
          </w:p>
          <w:p w14:paraId="03DF5F6C" w14:textId="43EC4138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Data złożenia: 2026-05-22 11:58:22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B5C71B3" w14:textId="77777777" w:rsidR="00910EE1" w:rsidRPr="001567A1" w:rsidRDefault="00910EE1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1482B41A" w14:textId="77777777" w:rsidR="00910EE1" w:rsidRPr="001567A1" w:rsidRDefault="00910EE1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5FB53696" w14:textId="77777777" w:rsidR="00910EE1" w:rsidRPr="001567A1" w:rsidRDefault="00820088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211.934,71</w:t>
            </w:r>
          </w:p>
          <w:p w14:paraId="7543F547" w14:textId="45FC0284" w:rsidR="00820088" w:rsidRPr="001567A1" w:rsidRDefault="00820088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</w:tr>
      <w:tr w:rsidR="00910EE1" w:rsidRPr="001567A1" w14:paraId="5E99FEE4" w14:textId="77777777" w:rsidTr="001567A1">
        <w:trPr>
          <w:cantSplit/>
          <w:trHeight w:val="1016"/>
          <w:jc w:val="center"/>
        </w:trPr>
        <w:tc>
          <w:tcPr>
            <w:tcW w:w="824" w:type="dxa"/>
            <w:vAlign w:val="center"/>
          </w:tcPr>
          <w:p w14:paraId="62C7A695" w14:textId="7E829F31" w:rsidR="00910EE1" w:rsidRPr="001567A1" w:rsidRDefault="00361D9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4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14:paraId="42798519" w14:textId="77777777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MARKBUD Marek </w:t>
            </w:r>
            <w:proofErr w:type="spellStart"/>
            <w:r w:rsidRPr="001567A1">
              <w:rPr>
                <w:rFonts w:ascii="Cambria" w:hAnsi="Cambria"/>
                <w:bCs/>
                <w:sz w:val="20"/>
                <w:szCs w:val="20"/>
              </w:rPr>
              <w:t>Kacperowski</w:t>
            </w:r>
            <w:proofErr w:type="spellEnd"/>
          </w:p>
          <w:p w14:paraId="15B92B8E" w14:textId="77777777" w:rsidR="00820088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ul Moderska 1b </w:t>
            </w:r>
          </w:p>
          <w:p w14:paraId="2338F868" w14:textId="77777777" w:rsidR="00910EE1" w:rsidRPr="001567A1" w:rsidRDefault="00820088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62-060 Zamysłowo</w:t>
            </w:r>
          </w:p>
          <w:p w14:paraId="632F8D29" w14:textId="4A476A7A" w:rsidR="000858F4" w:rsidRPr="001567A1" w:rsidRDefault="000858F4" w:rsidP="00820088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NIP: 7772266500</w:t>
            </w:r>
          </w:p>
          <w:p w14:paraId="204E7AB2" w14:textId="021380CA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Data złożenia: 2026-05-23 17:23:42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6DE7B701" w14:textId="77777777" w:rsidR="00910EE1" w:rsidRPr="001567A1" w:rsidRDefault="00820088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426 190,61</w:t>
            </w:r>
          </w:p>
          <w:p w14:paraId="7DC5CCF6" w14:textId="6D64834B" w:rsidR="00820088" w:rsidRPr="001567A1" w:rsidRDefault="00820088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E3238D6" w14:textId="77777777" w:rsidR="00910EE1" w:rsidRPr="001567A1" w:rsidRDefault="00820088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68 075,27</w:t>
            </w:r>
          </w:p>
          <w:p w14:paraId="2854F274" w14:textId="47BB6347" w:rsidR="00820088" w:rsidRPr="001567A1" w:rsidRDefault="00820088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7445959C" w14:textId="77777777" w:rsidR="00910EE1" w:rsidRPr="001567A1" w:rsidRDefault="00820088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374 011,88</w:t>
            </w:r>
          </w:p>
          <w:p w14:paraId="5DE613FF" w14:textId="2C897B48" w:rsidR="00820088" w:rsidRPr="001567A1" w:rsidRDefault="00820088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</w:tr>
      <w:tr w:rsidR="00910EE1" w:rsidRPr="001567A1" w14:paraId="1FEBFE8F" w14:textId="77777777" w:rsidTr="001567A1">
        <w:trPr>
          <w:cantSplit/>
          <w:trHeight w:val="1016"/>
          <w:jc w:val="center"/>
        </w:trPr>
        <w:tc>
          <w:tcPr>
            <w:tcW w:w="824" w:type="dxa"/>
            <w:vAlign w:val="center"/>
          </w:tcPr>
          <w:p w14:paraId="4230E4E8" w14:textId="742207D2" w:rsidR="00910EE1" w:rsidRPr="001567A1" w:rsidRDefault="00361D9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5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14:paraId="1B2A88A7" w14:textId="77777777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Przedsiębiorstwo Robót Hydrotechnicznych i Budowlanych</w:t>
            </w:r>
          </w:p>
          <w:p w14:paraId="6D598B22" w14:textId="77777777" w:rsidR="00910EE1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HYDROSERVIS mgr inż. Krzysztof Sporny</w:t>
            </w:r>
          </w:p>
          <w:p w14:paraId="7AF34CC1" w14:textId="77777777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Żerniki 24d, </w:t>
            </w:r>
          </w:p>
          <w:p w14:paraId="71502422" w14:textId="77777777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64-600 Oborniki</w:t>
            </w:r>
          </w:p>
          <w:p w14:paraId="6C2A9803" w14:textId="77777777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NIP: 9721060356</w:t>
            </w:r>
          </w:p>
          <w:p w14:paraId="68CA6468" w14:textId="5076CFC7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Data złożenia: 2026-05-24 22:58:58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377AD89A" w14:textId="77777777" w:rsidR="00910EE1" w:rsidRPr="001567A1" w:rsidRDefault="00910EE1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DFF8F66" w14:textId="77777777" w:rsidR="00910EE1" w:rsidRPr="001567A1" w:rsidRDefault="000858F4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45 049,57</w:t>
            </w:r>
          </w:p>
          <w:p w14:paraId="7ED45838" w14:textId="302D1C90" w:rsidR="001567A1" w:rsidRPr="001567A1" w:rsidRDefault="001567A1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349591A" w14:textId="77777777" w:rsidR="00910EE1" w:rsidRPr="001567A1" w:rsidRDefault="00910EE1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</w:tr>
      <w:tr w:rsidR="00910EE1" w:rsidRPr="001567A1" w14:paraId="6367035E" w14:textId="77777777" w:rsidTr="001567A1">
        <w:trPr>
          <w:cantSplit/>
          <w:trHeight w:val="1016"/>
          <w:jc w:val="center"/>
        </w:trPr>
        <w:tc>
          <w:tcPr>
            <w:tcW w:w="824" w:type="dxa"/>
            <w:vAlign w:val="center"/>
          </w:tcPr>
          <w:p w14:paraId="7B5F302B" w14:textId="5892E837" w:rsidR="00910EE1" w:rsidRPr="001567A1" w:rsidRDefault="00361D9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14:paraId="2C09663A" w14:textId="77777777" w:rsidR="001567A1" w:rsidRPr="001567A1" w:rsidRDefault="001567A1" w:rsidP="001567A1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PRODACH Jakub </w:t>
            </w:r>
            <w:proofErr w:type="spellStart"/>
            <w:r w:rsidRPr="001567A1">
              <w:rPr>
                <w:rFonts w:ascii="Cambria" w:hAnsi="Cambria"/>
                <w:bCs/>
                <w:sz w:val="20"/>
                <w:szCs w:val="20"/>
              </w:rPr>
              <w:t>Słaboszewski</w:t>
            </w:r>
            <w:proofErr w:type="spellEnd"/>
          </w:p>
          <w:p w14:paraId="1D4AD92E" w14:textId="77777777" w:rsidR="001567A1" w:rsidRPr="001567A1" w:rsidRDefault="001567A1" w:rsidP="001567A1">
            <w:pPr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1567A1">
              <w:rPr>
                <w:rFonts w:ascii="Cambria" w:hAnsi="Cambria"/>
                <w:bCs/>
                <w:sz w:val="20"/>
                <w:szCs w:val="20"/>
              </w:rPr>
              <w:t>u</w:t>
            </w:r>
            <w:r w:rsidRPr="001567A1">
              <w:rPr>
                <w:rFonts w:ascii="Cambria" w:hAnsi="Cambria"/>
                <w:bCs/>
                <w:sz w:val="20"/>
                <w:szCs w:val="20"/>
              </w:rPr>
              <w:t>l.Ługi</w:t>
            </w:r>
            <w:proofErr w:type="spellEnd"/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 27,</w:t>
            </w:r>
          </w:p>
          <w:p w14:paraId="47E60139" w14:textId="77777777" w:rsidR="00910EE1" w:rsidRPr="001567A1" w:rsidRDefault="001567A1" w:rsidP="001567A1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63-200 Jarocin</w:t>
            </w:r>
          </w:p>
          <w:p w14:paraId="0914ED75" w14:textId="77777777" w:rsidR="001567A1" w:rsidRPr="001567A1" w:rsidRDefault="001567A1" w:rsidP="001567A1">
            <w:pPr>
              <w:rPr>
                <w:rFonts w:ascii="Cambria" w:hAnsi="Cambria" w:cs="Arial"/>
                <w:bCs/>
                <w:sz w:val="20"/>
                <w:szCs w:val="20"/>
              </w:rPr>
            </w:pPr>
            <w:r w:rsidRPr="001567A1">
              <w:rPr>
                <w:rFonts w:ascii="Cambria" w:hAnsi="Cambria" w:cs="Arial"/>
                <w:bCs/>
                <w:sz w:val="20"/>
                <w:szCs w:val="20"/>
              </w:rPr>
              <w:t>NIP:   6172174195</w:t>
            </w:r>
          </w:p>
          <w:p w14:paraId="0DC7EDE4" w14:textId="13E3CBB7" w:rsidR="001567A1" w:rsidRPr="001567A1" w:rsidRDefault="001567A1" w:rsidP="001567A1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Data złożenia: 2026-05-25 09:39:13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7BA9EF2" w14:textId="77777777" w:rsidR="00910EE1" w:rsidRPr="001567A1" w:rsidRDefault="001567A1" w:rsidP="00306B43">
            <w:pPr>
              <w:pStyle w:val="Tekstpodstawowy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1567A1">
              <w:rPr>
                <w:rFonts w:ascii="Cambria" w:hAnsi="Cambria" w:cs="Arial"/>
                <w:bCs/>
                <w:sz w:val="20"/>
                <w:szCs w:val="20"/>
              </w:rPr>
              <w:t>399</w:t>
            </w:r>
            <w:r w:rsidRPr="001567A1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r w:rsidRPr="001567A1">
              <w:rPr>
                <w:rFonts w:ascii="Cambria" w:hAnsi="Cambria" w:cs="Arial"/>
                <w:bCs/>
                <w:sz w:val="20"/>
                <w:szCs w:val="20"/>
              </w:rPr>
              <w:t>904.44</w:t>
            </w:r>
          </w:p>
          <w:p w14:paraId="49FDF881" w14:textId="0C50CA65" w:rsidR="001567A1" w:rsidRPr="001567A1" w:rsidRDefault="001567A1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60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F333AF1" w14:textId="77777777" w:rsidR="00910EE1" w:rsidRPr="001567A1" w:rsidRDefault="00910EE1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B68ED5E" w14:textId="77777777" w:rsidR="00910EE1" w:rsidRPr="001567A1" w:rsidRDefault="00910EE1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</w:tr>
      <w:tr w:rsidR="00361D99" w:rsidRPr="001567A1" w14:paraId="43898815" w14:textId="77777777" w:rsidTr="001567A1">
        <w:trPr>
          <w:cantSplit/>
          <w:trHeight w:val="1016"/>
          <w:jc w:val="center"/>
        </w:trPr>
        <w:tc>
          <w:tcPr>
            <w:tcW w:w="824" w:type="dxa"/>
            <w:vAlign w:val="center"/>
          </w:tcPr>
          <w:p w14:paraId="445FCA3C" w14:textId="0E3667D9" w:rsidR="00361D99" w:rsidRPr="001567A1" w:rsidRDefault="00361D99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14:paraId="202E0399" w14:textId="77777777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AJ Inwestycje</w:t>
            </w:r>
          </w:p>
          <w:p w14:paraId="62FF3533" w14:textId="77777777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ul. Pocztowa 9, </w:t>
            </w:r>
          </w:p>
          <w:p w14:paraId="2F90BEFB" w14:textId="77777777" w:rsidR="00361D99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62-200 Gniezno</w:t>
            </w:r>
          </w:p>
          <w:p w14:paraId="785C25E1" w14:textId="77777777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>NIP: 7842447076</w:t>
            </w:r>
          </w:p>
          <w:p w14:paraId="29DE38E3" w14:textId="7DE0CC0C" w:rsidR="000858F4" w:rsidRPr="001567A1" w:rsidRDefault="000858F4" w:rsidP="000858F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1567A1">
              <w:rPr>
                <w:rFonts w:ascii="Cambria" w:hAnsi="Cambria"/>
                <w:bCs/>
                <w:sz w:val="20"/>
                <w:szCs w:val="20"/>
              </w:rPr>
              <w:t xml:space="preserve">Data złożenia: 2026-05-25 09:54:42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D39352E" w14:textId="171ED26F" w:rsidR="00361D99" w:rsidRPr="001567A1" w:rsidRDefault="000858F4" w:rsidP="00306B43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1567A1">
              <w:rPr>
                <w:rFonts w:ascii="Cambria" w:hAnsi="Cambria" w:cs="Calibri"/>
                <w:bCs/>
                <w:sz w:val="20"/>
                <w:szCs w:val="20"/>
              </w:rPr>
              <w:t>398 640,00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6BA01F3" w14:textId="77777777" w:rsidR="00361D99" w:rsidRPr="001567A1" w:rsidRDefault="00361D99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8E991C1" w14:textId="77777777" w:rsidR="00361D99" w:rsidRPr="001567A1" w:rsidRDefault="00361D99" w:rsidP="003B4E35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</w:tr>
    </w:tbl>
    <w:p w14:paraId="5C72B871" w14:textId="77777777" w:rsidR="005D0314" w:rsidRPr="00CF357B" w:rsidRDefault="005D0314" w:rsidP="00620291">
      <w:pPr>
        <w:pStyle w:val="Tekstpodstawowy"/>
        <w:rPr>
          <w:rFonts w:ascii="Cambria" w:hAnsi="Cambria" w:cs="Calibri"/>
          <w:bCs/>
          <w:sz w:val="18"/>
          <w:szCs w:val="18"/>
          <w:u w:val="single"/>
        </w:rPr>
      </w:pPr>
    </w:p>
    <w:p w14:paraId="381AA4B6" w14:textId="77777777" w:rsidR="00520A07" w:rsidRPr="00CF357B" w:rsidRDefault="002F663E" w:rsidP="00620291">
      <w:pPr>
        <w:pStyle w:val="Tekstpodstawowy"/>
        <w:rPr>
          <w:rFonts w:ascii="Cambria" w:hAnsi="Cambria" w:cs="Calibri"/>
          <w:bCs/>
          <w:sz w:val="18"/>
          <w:szCs w:val="18"/>
          <w:u w:val="single"/>
        </w:rPr>
      </w:pPr>
      <w:r w:rsidRPr="00CF357B">
        <w:rPr>
          <w:rFonts w:ascii="Cambria" w:hAnsi="Cambria" w:cs="Calibri"/>
          <w:bCs/>
          <w:sz w:val="18"/>
          <w:szCs w:val="18"/>
          <w:u w:val="single"/>
        </w:rPr>
        <w:t>Kryterium wyboru ofert :</w:t>
      </w:r>
      <w:r w:rsidR="000F3380" w:rsidRPr="00CF357B">
        <w:rPr>
          <w:rFonts w:ascii="Cambria" w:hAnsi="Cambria" w:cs="Calibri"/>
          <w:bCs/>
          <w:sz w:val="18"/>
          <w:szCs w:val="18"/>
          <w:u w:val="single"/>
        </w:rPr>
        <w:t xml:space="preserve"> </w:t>
      </w:r>
    </w:p>
    <w:p w14:paraId="712DB5E7" w14:textId="77777777" w:rsidR="00CC5B4F" w:rsidRPr="00CF357B" w:rsidRDefault="00CC5B4F" w:rsidP="00620291">
      <w:pPr>
        <w:rPr>
          <w:rFonts w:ascii="Cambria" w:hAnsi="Cambria" w:cs="Calibri"/>
          <w:bCs/>
          <w:sz w:val="18"/>
          <w:szCs w:val="18"/>
        </w:rPr>
      </w:pPr>
      <w:r w:rsidRPr="00CF357B">
        <w:rPr>
          <w:rFonts w:ascii="Cambria" w:hAnsi="Cambria" w:cs="Calibri"/>
          <w:bCs/>
          <w:sz w:val="18"/>
          <w:szCs w:val="18"/>
        </w:rPr>
        <w:t>cena brutto oferty - 60%</w:t>
      </w:r>
    </w:p>
    <w:p w14:paraId="01A84C51" w14:textId="77777777" w:rsidR="00CC5B4F" w:rsidRPr="00CF357B" w:rsidRDefault="00501C55" w:rsidP="00CC5B4F">
      <w:pPr>
        <w:spacing w:line="360" w:lineRule="auto"/>
        <w:rPr>
          <w:rFonts w:ascii="Cambria" w:hAnsi="Cambria" w:cs="Calibri"/>
          <w:bCs/>
          <w:iCs/>
          <w:sz w:val="18"/>
          <w:szCs w:val="18"/>
        </w:rPr>
      </w:pPr>
      <w:r w:rsidRPr="00CF357B">
        <w:rPr>
          <w:rFonts w:ascii="Cambria" w:hAnsi="Cambria" w:cs="Calibri"/>
          <w:bCs/>
          <w:iCs/>
          <w:sz w:val="18"/>
          <w:szCs w:val="18"/>
        </w:rPr>
        <w:t xml:space="preserve">termin </w:t>
      </w:r>
      <w:r w:rsidR="00FA53E8">
        <w:rPr>
          <w:rFonts w:ascii="Cambria" w:hAnsi="Cambria" w:cs="Calibri"/>
          <w:bCs/>
          <w:iCs/>
          <w:sz w:val="18"/>
          <w:szCs w:val="18"/>
        </w:rPr>
        <w:t>gwarancji</w:t>
      </w:r>
      <w:r w:rsidR="00BB583C">
        <w:rPr>
          <w:rFonts w:ascii="Cambria" w:hAnsi="Cambria" w:cs="Calibri"/>
          <w:bCs/>
          <w:iCs/>
          <w:sz w:val="18"/>
          <w:szCs w:val="18"/>
        </w:rPr>
        <w:t xml:space="preserve"> </w:t>
      </w:r>
      <w:r w:rsidR="003C242E" w:rsidRPr="00CF357B">
        <w:rPr>
          <w:rFonts w:ascii="Cambria" w:hAnsi="Cambria" w:cs="Calibri"/>
          <w:bCs/>
          <w:iCs/>
          <w:sz w:val="18"/>
          <w:szCs w:val="18"/>
        </w:rPr>
        <w:t>- 4</w:t>
      </w:r>
      <w:r w:rsidRPr="00CF357B">
        <w:rPr>
          <w:rFonts w:ascii="Cambria" w:hAnsi="Cambria" w:cs="Calibri"/>
          <w:bCs/>
          <w:iCs/>
          <w:sz w:val="18"/>
          <w:szCs w:val="18"/>
        </w:rPr>
        <w:t>0%</w:t>
      </w:r>
    </w:p>
    <w:p w14:paraId="30847A65" w14:textId="77777777" w:rsidR="004D2B45" w:rsidRPr="00CF357B" w:rsidRDefault="004D2B45" w:rsidP="00620291">
      <w:pPr>
        <w:rPr>
          <w:rFonts w:ascii="Cambria" w:hAnsi="Cambria" w:cs="Calibri"/>
          <w:bCs/>
          <w:sz w:val="20"/>
          <w:szCs w:val="20"/>
        </w:rPr>
      </w:pPr>
    </w:p>
    <w:p w14:paraId="65584CA8" w14:textId="77777777" w:rsidR="00A2552C" w:rsidRDefault="004673EE" w:rsidP="00254B9D">
      <w:pPr>
        <w:rPr>
          <w:rFonts w:ascii="Cambria" w:hAnsi="Cambria" w:cs="Calibri"/>
          <w:bCs/>
          <w:sz w:val="20"/>
          <w:szCs w:val="20"/>
        </w:rPr>
      </w:pPr>
      <w:r w:rsidRPr="00CF357B">
        <w:rPr>
          <w:rFonts w:ascii="Cambria" w:hAnsi="Cambria" w:cs="Calibri"/>
          <w:bCs/>
          <w:sz w:val="20"/>
          <w:szCs w:val="20"/>
        </w:rPr>
        <w:t xml:space="preserve">Zamawiający zamierza przeznaczyć </w:t>
      </w:r>
      <w:r w:rsidR="00621EC7" w:rsidRPr="00CF357B">
        <w:rPr>
          <w:rFonts w:ascii="Cambria" w:hAnsi="Cambria" w:cs="Calibri"/>
          <w:bCs/>
          <w:sz w:val="20"/>
          <w:szCs w:val="20"/>
        </w:rPr>
        <w:t xml:space="preserve">na realizację zamówienia </w:t>
      </w:r>
      <w:r w:rsidRPr="00CF357B">
        <w:rPr>
          <w:rFonts w:ascii="Cambria" w:hAnsi="Cambria" w:cs="Calibri"/>
          <w:bCs/>
          <w:sz w:val="20"/>
          <w:szCs w:val="20"/>
        </w:rPr>
        <w:t xml:space="preserve">kwotę: </w:t>
      </w:r>
    </w:p>
    <w:p w14:paraId="0781B7D1" w14:textId="171FF32C" w:rsidR="00A2552C" w:rsidRDefault="00D076AB" w:rsidP="00254B9D">
      <w:pPr>
        <w:rPr>
          <w:rFonts w:ascii="Cambria" w:hAnsi="Cambria" w:cs="Calibri"/>
          <w:bCs/>
          <w:sz w:val="20"/>
          <w:szCs w:val="20"/>
        </w:rPr>
      </w:pPr>
      <w:r w:rsidRPr="00CF357B">
        <w:rPr>
          <w:rFonts w:ascii="Cambria" w:hAnsi="Cambria" w:cs="Calibri"/>
          <w:bCs/>
          <w:sz w:val="20"/>
          <w:szCs w:val="20"/>
        </w:rPr>
        <w:t xml:space="preserve">część 1 </w:t>
      </w:r>
      <w:r w:rsidR="00BB583C">
        <w:rPr>
          <w:rFonts w:ascii="Cambria" w:hAnsi="Cambria" w:cs="Calibri"/>
          <w:bCs/>
          <w:sz w:val="20"/>
          <w:szCs w:val="20"/>
        </w:rPr>
        <w:t>–</w:t>
      </w:r>
      <w:r w:rsidRPr="00CF357B">
        <w:rPr>
          <w:rFonts w:ascii="Cambria" w:hAnsi="Cambria" w:cs="Calibri"/>
          <w:bCs/>
          <w:sz w:val="20"/>
          <w:szCs w:val="20"/>
        </w:rPr>
        <w:t xml:space="preserve"> </w:t>
      </w:r>
      <w:r w:rsidR="008A6F59">
        <w:rPr>
          <w:rFonts w:ascii="Cambria" w:hAnsi="Cambria" w:cs="Calibri"/>
          <w:bCs/>
          <w:sz w:val="20"/>
          <w:szCs w:val="20"/>
        </w:rPr>
        <w:t>48</w:t>
      </w:r>
      <w:r w:rsidR="002B3E01">
        <w:rPr>
          <w:rFonts w:ascii="Cambria" w:hAnsi="Cambria" w:cs="Calibri"/>
          <w:bCs/>
          <w:sz w:val="20"/>
          <w:szCs w:val="20"/>
        </w:rPr>
        <w:t>0 000,00</w:t>
      </w:r>
      <w:r w:rsidRPr="00CF357B">
        <w:rPr>
          <w:rFonts w:ascii="Cambria" w:hAnsi="Cambria" w:cs="Calibri"/>
          <w:bCs/>
          <w:sz w:val="20"/>
          <w:szCs w:val="20"/>
        </w:rPr>
        <w:t xml:space="preserve"> zł brutto</w:t>
      </w:r>
      <w:r w:rsidR="00254B9D">
        <w:rPr>
          <w:rFonts w:ascii="Cambria" w:hAnsi="Cambria" w:cs="Calibri"/>
          <w:bCs/>
          <w:sz w:val="20"/>
          <w:szCs w:val="20"/>
        </w:rPr>
        <w:t xml:space="preserve">; </w:t>
      </w:r>
    </w:p>
    <w:p w14:paraId="16758294" w14:textId="5E1DB83B" w:rsidR="00D076AB" w:rsidRDefault="00254B9D" w:rsidP="00254B9D">
      <w:pPr>
        <w:rPr>
          <w:rFonts w:ascii="Cambria" w:hAnsi="Cambria" w:cs="Calibri"/>
          <w:bCs/>
          <w:sz w:val="20"/>
          <w:szCs w:val="20"/>
        </w:rPr>
      </w:pPr>
      <w:r>
        <w:rPr>
          <w:rFonts w:ascii="Cambria" w:hAnsi="Cambria" w:cs="Calibri"/>
          <w:bCs/>
          <w:sz w:val="20"/>
          <w:szCs w:val="20"/>
        </w:rPr>
        <w:t xml:space="preserve">część </w:t>
      </w:r>
      <w:r w:rsidR="00A2552C">
        <w:rPr>
          <w:rFonts w:ascii="Cambria" w:hAnsi="Cambria" w:cs="Calibri"/>
          <w:bCs/>
          <w:sz w:val="20"/>
          <w:szCs w:val="20"/>
        </w:rPr>
        <w:t>2</w:t>
      </w:r>
      <w:r>
        <w:rPr>
          <w:rFonts w:ascii="Cambria" w:hAnsi="Cambria" w:cs="Calibri"/>
          <w:bCs/>
          <w:sz w:val="20"/>
          <w:szCs w:val="20"/>
        </w:rPr>
        <w:t xml:space="preserve"> – </w:t>
      </w:r>
      <w:r w:rsidR="008A6F59">
        <w:rPr>
          <w:rFonts w:ascii="Cambria" w:hAnsi="Cambria" w:cs="Calibri"/>
          <w:bCs/>
          <w:sz w:val="20"/>
          <w:szCs w:val="20"/>
        </w:rPr>
        <w:t>5</w:t>
      </w:r>
      <w:r w:rsidR="002B3E01">
        <w:rPr>
          <w:rFonts w:ascii="Cambria" w:hAnsi="Cambria" w:cs="Calibri"/>
          <w:bCs/>
          <w:sz w:val="20"/>
          <w:szCs w:val="20"/>
        </w:rPr>
        <w:t>0 000,00</w:t>
      </w:r>
      <w:r>
        <w:rPr>
          <w:rFonts w:ascii="Cambria" w:hAnsi="Cambria" w:cs="Calibri"/>
          <w:bCs/>
          <w:sz w:val="20"/>
          <w:szCs w:val="20"/>
        </w:rPr>
        <w:t xml:space="preserve"> zł brutto</w:t>
      </w:r>
      <w:r w:rsidR="00A2552C">
        <w:rPr>
          <w:rFonts w:ascii="Cambria" w:hAnsi="Cambria" w:cs="Calibri"/>
          <w:bCs/>
          <w:sz w:val="20"/>
          <w:szCs w:val="20"/>
        </w:rPr>
        <w:t>;</w:t>
      </w:r>
    </w:p>
    <w:p w14:paraId="7275DCB3" w14:textId="369125D3" w:rsidR="008A6F59" w:rsidRDefault="008A6F59" w:rsidP="00254B9D">
      <w:pPr>
        <w:rPr>
          <w:rFonts w:ascii="Cambria" w:hAnsi="Cambria" w:cs="Calibri"/>
          <w:bCs/>
          <w:sz w:val="20"/>
          <w:szCs w:val="20"/>
        </w:rPr>
      </w:pPr>
      <w:r>
        <w:rPr>
          <w:rFonts w:ascii="Cambria" w:hAnsi="Cambria" w:cs="Calibri"/>
          <w:bCs/>
          <w:sz w:val="20"/>
          <w:szCs w:val="20"/>
        </w:rPr>
        <w:t>część 3 – 225 000,00 zł brutto</w:t>
      </w:r>
    </w:p>
    <w:sectPr w:rsidR="008A6F59" w:rsidSect="00620291">
      <w:pgSz w:w="11906" w:h="16838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31C5014D"/>
    <w:multiLevelType w:val="hybridMultilevel"/>
    <w:tmpl w:val="1332A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B2C90"/>
    <w:multiLevelType w:val="hybridMultilevel"/>
    <w:tmpl w:val="2570BF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AF16B9"/>
    <w:multiLevelType w:val="hybridMultilevel"/>
    <w:tmpl w:val="2BB4F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6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01992">
    <w:abstractNumId w:val="11"/>
  </w:num>
  <w:num w:numId="2" w16cid:durableId="1172141910">
    <w:abstractNumId w:val="15"/>
  </w:num>
  <w:num w:numId="3" w16cid:durableId="1778481979">
    <w:abstractNumId w:val="4"/>
  </w:num>
  <w:num w:numId="4" w16cid:durableId="1247496063">
    <w:abstractNumId w:val="3"/>
  </w:num>
  <w:num w:numId="5" w16cid:durableId="5875399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81635418">
    <w:abstractNumId w:val="5"/>
  </w:num>
  <w:num w:numId="7" w16cid:durableId="1280448554">
    <w:abstractNumId w:val="9"/>
  </w:num>
  <w:num w:numId="8" w16cid:durableId="653877753">
    <w:abstractNumId w:val="14"/>
  </w:num>
  <w:num w:numId="9" w16cid:durableId="12649942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0973124">
    <w:abstractNumId w:val="13"/>
  </w:num>
  <w:num w:numId="11" w16cid:durableId="1669405933">
    <w:abstractNumId w:val="6"/>
  </w:num>
  <w:num w:numId="12" w16cid:durableId="18040322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44818153">
    <w:abstractNumId w:val="2"/>
  </w:num>
  <w:num w:numId="14" w16cid:durableId="1883708936">
    <w:abstractNumId w:val="0"/>
  </w:num>
  <w:num w:numId="15" w16cid:durableId="1071200694">
    <w:abstractNumId w:val="8"/>
  </w:num>
  <w:num w:numId="16" w16cid:durableId="832909962">
    <w:abstractNumId w:val="1"/>
  </w:num>
  <w:num w:numId="17" w16cid:durableId="85732411">
    <w:abstractNumId w:val="16"/>
  </w:num>
  <w:num w:numId="18" w16cid:durableId="2104640871">
    <w:abstractNumId w:val="10"/>
  </w:num>
  <w:num w:numId="19" w16cid:durableId="9911318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2E52"/>
    <w:rsid w:val="00007C9C"/>
    <w:rsid w:val="00023E39"/>
    <w:rsid w:val="00024E8D"/>
    <w:rsid w:val="00030303"/>
    <w:rsid w:val="000512B1"/>
    <w:rsid w:val="00056B0D"/>
    <w:rsid w:val="0006224A"/>
    <w:rsid w:val="0007493F"/>
    <w:rsid w:val="0008112D"/>
    <w:rsid w:val="000851CB"/>
    <w:rsid w:val="000858F4"/>
    <w:rsid w:val="000B1802"/>
    <w:rsid w:val="000C0BE3"/>
    <w:rsid w:val="000C7D88"/>
    <w:rsid w:val="000E3C3B"/>
    <w:rsid w:val="000E6C00"/>
    <w:rsid w:val="000F3380"/>
    <w:rsid w:val="00107A0D"/>
    <w:rsid w:val="00126D82"/>
    <w:rsid w:val="00137A28"/>
    <w:rsid w:val="00140139"/>
    <w:rsid w:val="001567A1"/>
    <w:rsid w:val="00162279"/>
    <w:rsid w:val="0017584C"/>
    <w:rsid w:val="00192E8B"/>
    <w:rsid w:val="001B09E8"/>
    <w:rsid w:val="001B5E5A"/>
    <w:rsid w:val="001B6EB3"/>
    <w:rsid w:val="001E4332"/>
    <w:rsid w:val="001F091C"/>
    <w:rsid w:val="00213A0E"/>
    <w:rsid w:val="00220F21"/>
    <w:rsid w:val="00226B35"/>
    <w:rsid w:val="00253AD8"/>
    <w:rsid w:val="00254B9D"/>
    <w:rsid w:val="002658C8"/>
    <w:rsid w:val="002722EC"/>
    <w:rsid w:val="00272787"/>
    <w:rsid w:val="00273A18"/>
    <w:rsid w:val="00275F1E"/>
    <w:rsid w:val="0029285F"/>
    <w:rsid w:val="002B3E01"/>
    <w:rsid w:val="002B3E55"/>
    <w:rsid w:val="002B757A"/>
    <w:rsid w:val="002D39C5"/>
    <w:rsid w:val="002D4969"/>
    <w:rsid w:val="002F296D"/>
    <w:rsid w:val="002F663E"/>
    <w:rsid w:val="00305380"/>
    <w:rsid w:val="00306B43"/>
    <w:rsid w:val="00306C7D"/>
    <w:rsid w:val="00313C49"/>
    <w:rsid w:val="00330784"/>
    <w:rsid w:val="0034272C"/>
    <w:rsid w:val="0035058C"/>
    <w:rsid w:val="00350B17"/>
    <w:rsid w:val="00353B85"/>
    <w:rsid w:val="00355170"/>
    <w:rsid w:val="00355943"/>
    <w:rsid w:val="00355F33"/>
    <w:rsid w:val="0035633B"/>
    <w:rsid w:val="00361D99"/>
    <w:rsid w:val="00361FD0"/>
    <w:rsid w:val="00363E24"/>
    <w:rsid w:val="00371D0A"/>
    <w:rsid w:val="00373926"/>
    <w:rsid w:val="00380F26"/>
    <w:rsid w:val="00382E52"/>
    <w:rsid w:val="003A7FE0"/>
    <w:rsid w:val="003B4E35"/>
    <w:rsid w:val="003C242E"/>
    <w:rsid w:val="003E4D4D"/>
    <w:rsid w:val="003F4D2C"/>
    <w:rsid w:val="0040164C"/>
    <w:rsid w:val="00422476"/>
    <w:rsid w:val="00426F86"/>
    <w:rsid w:val="004277CB"/>
    <w:rsid w:val="004673EE"/>
    <w:rsid w:val="004740B9"/>
    <w:rsid w:val="004928EF"/>
    <w:rsid w:val="004A5389"/>
    <w:rsid w:val="004B7B09"/>
    <w:rsid w:val="004B7CB2"/>
    <w:rsid w:val="004D2B45"/>
    <w:rsid w:val="004E5E2A"/>
    <w:rsid w:val="004F0C35"/>
    <w:rsid w:val="004F2B9F"/>
    <w:rsid w:val="004F40E4"/>
    <w:rsid w:val="00501C55"/>
    <w:rsid w:val="00503B49"/>
    <w:rsid w:val="00506DD8"/>
    <w:rsid w:val="00520A07"/>
    <w:rsid w:val="0052775E"/>
    <w:rsid w:val="005278C3"/>
    <w:rsid w:val="00534A25"/>
    <w:rsid w:val="00547C99"/>
    <w:rsid w:val="00555787"/>
    <w:rsid w:val="00561474"/>
    <w:rsid w:val="00564C72"/>
    <w:rsid w:val="00571E78"/>
    <w:rsid w:val="005942E7"/>
    <w:rsid w:val="005D0314"/>
    <w:rsid w:val="005D1FA0"/>
    <w:rsid w:val="005F2C45"/>
    <w:rsid w:val="005F3164"/>
    <w:rsid w:val="005F4A0B"/>
    <w:rsid w:val="00600EBC"/>
    <w:rsid w:val="00601537"/>
    <w:rsid w:val="00620291"/>
    <w:rsid w:val="00621EC7"/>
    <w:rsid w:val="006300B5"/>
    <w:rsid w:val="00633EF8"/>
    <w:rsid w:val="00636EBB"/>
    <w:rsid w:val="0064074B"/>
    <w:rsid w:val="00651B49"/>
    <w:rsid w:val="0065458D"/>
    <w:rsid w:val="00672F57"/>
    <w:rsid w:val="00673961"/>
    <w:rsid w:val="006768FF"/>
    <w:rsid w:val="00677961"/>
    <w:rsid w:val="00684EA6"/>
    <w:rsid w:val="00693EF0"/>
    <w:rsid w:val="006A161B"/>
    <w:rsid w:val="006A1EFD"/>
    <w:rsid w:val="006A631F"/>
    <w:rsid w:val="006A7DB6"/>
    <w:rsid w:val="006C15A7"/>
    <w:rsid w:val="006C460D"/>
    <w:rsid w:val="006D3B8B"/>
    <w:rsid w:val="006D3CCA"/>
    <w:rsid w:val="00700B1A"/>
    <w:rsid w:val="007039F7"/>
    <w:rsid w:val="007064AA"/>
    <w:rsid w:val="00721032"/>
    <w:rsid w:val="00724C82"/>
    <w:rsid w:val="007322AE"/>
    <w:rsid w:val="00732EBB"/>
    <w:rsid w:val="0074039A"/>
    <w:rsid w:val="007451EC"/>
    <w:rsid w:val="00745BEF"/>
    <w:rsid w:val="0076066B"/>
    <w:rsid w:val="00761AD1"/>
    <w:rsid w:val="00765CBB"/>
    <w:rsid w:val="007A2DA0"/>
    <w:rsid w:val="007A44E1"/>
    <w:rsid w:val="007B64A0"/>
    <w:rsid w:val="007C06E8"/>
    <w:rsid w:val="007D6F16"/>
    <w:rsid w:val="007E4580"/>
    <w:rsid w:val="007F4D29"/>
    <w:rsid w:val="007F4ECA"/>
    <w:rsid w:val="007F6040"/>
    <w:rsid w:val="008155F9"/>
    <w:rsid w:val="00815728"/>
    <w:rsid w:val="00816A8A"/>
    <w:rsid w:val="00820088"/>
    <w:rsid w:val="00843495"/>
    <w:rsid w:val="00865669"/>
    <w:rsid w:val="0087371A"/>
    <w:rsid w:val="008739E8"/>
    <w:rsid w:val="00884364"/>
    <w:rsid w:val="00886A63"/>
    <w:rsid w:val="008A6F59"/>
    <w:rsid w:val="008B447A"/>
    <w:rsid w:val="008B7904"/>
    <w:rsid w:val="008C28D9"/>
    <w:rsid w:val="008D7ADB"/>
    <w:rsid w:val="008E025C"/>
    <w:rsid w:val="008E772E"/>
    <w:rsid w:val="008F4148"/>
    <w:rsid w:val="008F7E13"/>
    <w:rsid w:val="00900B1A"/>
    <w:rsid w:val="00900F26"/>
    <w:rsid w:val="00901406"/>
    <w:rsid w:val="00910EE1"/>
    <w:rsid w:val="00913C5B"/>
    <w:rsid w:val="009141BD"/>
    <w:rsid w:val="00977AE0"/>
    <w:rsid w:val="0098081E"/>
    <w:rsid w:val="0099243F"/>
    <w:rsid w:val="00992636"/>
    <w:rsid w:val="00996785"/>
    <w:rsid w:val="009B1568"/>
    <w:rsid w:val="009C628F"/>
    <w:rsid w:val="00A065E9"/>
    <w:rsid w:val="00A23EF1"/>
    <w:rsid w:val="00A2552C"/>
    <w:rsid w:val="00A27D61"/>
    <w:rsid w:val="00A3443C"/>
    <w:rsid w:val="00A35F54"/>
    <w:rsid w:val="00A81390"/>
    <w:rsid w:val="00A85134"/>
    <w:rsid w:val="00A876EE"/>
    <w:rsid w:val="00AB0EA7"/>
    <w:rsid w:val="00AB6DA9"/>
    <w:rsid w:val="00AD3E48"/>
    <w:rsid w:val="00AD57BA"/>
    <w:rsid w:val="00AE5848"/>
    <w:rsid w:val="00AF6DB1"/>
    <w:rsid w:val="00AF6F80"/>
    <w:rsid w:val="00B00A04"/>
    <w:rsid w:val="00B03853"/>
    <w:rsid w:val="00B04C6B"/>
    <w:rsid w:val="00B3461E"/>
    <w:rsid w:val="00B4021E"/>
    <w:rsid w:val="00B52956"/>
    <w:rsid w:val="00B7374D"/>
    <w:rsid w:val="00BB2FCA"/>
    <w:rsid w:val="00BB583C"/>
    <w:rsid w:val="00BC008F"/>
    <w:rsid w:val="00BC13C0"/>
    <w:rsid w:val="00BC544F"/>
    <w:rsid w:val="00BE22F7"/>
    <w:rsid w:val="00BE309A"/>
    <w:rsid w:val="00BE6E87"/>
    <w:rsid w:val="00C00A8E"/>
    <w:rsid w:val="00C00E8E"/>
    <w:rsid w:val="00C323C2"/>
    <w:rsid w:val="00C5226A"/>
    <w:rsid w:val="00C920F1"/>
    <w:rsid w:val="00C92AC1"/>
    <w:rsid w:val="00CC5B4F"/>
    <w:rsid w:val="00CD06B5"/>
    <w:rsid w:val="00CD1F74"/>
    <w:rsid w:val="00CD77A0"/>
    <w:rsid w:val="00CE54F4"/>
    <w:rsid w:val="00CF357B"/>
    <w:rsid w:val="00D04AEB"/>
    <w:rsid w:val="00D06D21"/>
    <w:rsid w:val="00D076AB"/>
    <w:rsid w:val="00D13249"/>
    <w:rsid w:val="00D15624"/>
    <w:rsid w:val="00D23176"/>
    <w:rsid w:val="00D258F4"/>
    <w:rsid w:val="00D34386"/>
    <w:rsid w:val="00D73CE0"/>
    <w:rsid w:val="00D9594E"/>
    <w:rsid w:val="00DA05B1"/>
    <w:rsid w:val="00DB062F"/>
    <w:rsid w:val="00DB0FEC"/>
    <w:rsid w:val="00DE33BF"/>
    <w:rsid w:val="00DE354A"/>
    <w:rsid w:val="00DE6442"/>
    <w:rsid w:val="00E011C6"/>
    <w:rsid w:val="00E06AF0"/>
    <w:rsid w:val="00E10DDB"/>
    <w:rsid w:val="00E13C5B"/>
    <w:rsid w:val="00E249F1"/>
    <w:rsid w:val="00E349AA"/>
    <w:rsid w:val="00E62A1E"/>
    <w:rsid w:val="00E817C9"/>
    <w:rsid w:val="00E9118B"/>
    <w:rsid w:val="00EA4B70"/>
    <w:rsid w:val="00EB5E8E"/>
    <w:rsid w:val="00EB7EA9"/>
    <w:rsid w:val="00EC5A59"/>
    <w:rsid w:val="00ED076C"/>
    <w:rsid w:val="00ED3722"/>
    <w:rsid w:val="00EF1781"/>
    <w:rsid w:val="00EF2C76"/>
    <w:rsid w:val="00F55912"/>
    <w:rsid w:val="00F86B9F"/>
    <w:rsid w:val="00F9296B"/>
    <w:rsid w:val="00F959DD"/>
    <w:rsid w:val="00F9668A"/>
    <w:rsid w:val="00FA2870"/>
    <w:rsid w:val="00FA53E8"/>
    <w:rsid w:val="00FA7B8A"/>
    <w:rsid w:val="00FB30FC"/>
    <w:rsid w:val="00FD1678"/>
    <w:rsid w:val="00FE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70CA6"/>
  <w15:chartTrackingRefBased/>
  <w15:docId w15:val="{2ACEF5FA-BEB6-467C-BC33-69BD4A4A5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7371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ylArial1">
    <w:name w:val="Styl Arial1"/>
    <w:rsid w:val="00FE088B"/>
    <w:rPr>
      <w:rFonts w:ascii="Arial" w:hAnsi="Arial"/>
      <w:sz w:val="20"/>
    </w:rPr>
  </w:style>
  <w:style w:type="character" w:customStyle="1" w:styleId="bold-caption">
    <w:name w:val="bold-caption"/>
    <w:basedOn w:val="Domylnaczcionkaakapitu"/>
    <w:rsid w:val="00865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5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6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0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5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3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8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8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3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7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14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A9F275-9DC4-4AAA-8708-094C0C81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Joanna Degler</cp:lastModifiedBy>
  <cp:revision>16</cp:revision>
  <cp:lastPrinted>2026-05-06T08:25:00Z</cp:lastPrinted>
  <dcterms:created xsi:type="dcterms:W3CDTF">2026-03-16T10:25:00Z</dcterms:created>
  <dcterms:modified xsi:type="dcterms:W3CDTF">2026-05-25T09:01:00Z</dcterms:modified>
</cp:coreProperties>
</file>