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23194956" w:rsidR="00E349AA" w:rsidRPr="001F234B" w:rsidRDefault="00901F8A" w:rsidP="00F26E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 w:rsidR="00BB4979">
        <w:rPr>
          <w:rFonts w:ascii="Arial" w:hAnsi="Arial" w:cs="Arial"/>
          <w:sz w:val="20"/>
          <w:szCs w:val="20"/>
        </w:rPr>
        <w:t>08-07</w:t>
      </w:r>
      <w:r w:rsidR="00D673F2">
        <w:rPr>
          <w:rFonts w:ascii="Arial" w:hAnsi="Arial" w:cs="Arial"/>
          <w:sz w:val="20"/>
          <w:szCs w:val="20"/>
        </w:rPr>
        <w:t>-</w:t>
      </w:r>
      <w:r w:rsidR="00D84B34">
        <w:rPr>
          <w:rFonts w:ascii="Arial" w:hAnsi="Arial" w:cs="Arial"/>
          <w:sz w:val="20"/>
          <w:szCs w:val="20"/>
        </w:rPr>
        <w:t>2026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69F9600F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77B2984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221BB070" w14:textId="4FC22E68" w:rsidR="00E011C6" w:rsidRPr="00823C80" w:rsidRDefault="00E011C6" w:rsidP="00E011C6">
      <w:pPr>
        <w:spacing w:line="360" w:lineRule="auto"/>
        <w:jc w:val="center"/>
        <w:rPr>
          <w:rFonts w:ascii="Arial" w:hAnsi="Arial" w:cs="Arial"/>
          <w:u w:val="single"/>
        </w:rPr>
      </w:pPr>
      <w:r w:rsidRPr="00823C80">
        <w:rPr>
          <w:rFonts w:ascii="Arial" w:hAnsi="Arial" w:cs="Arial"/>
          <w:u w:val="single"/>
        </w:rPr>
        <w:t>Informacja z otwarcia ofert</w:t>
      </w:r>
    </w:p>
    <w:p w14:paraId="23B8FB36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F5CA210" w14:textId="77777777" w:rsidR="00823C80" w:rsidRPr="001F234B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0E8F1F38" w14:textId="4ED31030" w:rsidR="00186CFD" w:rsidRPr="002916E5" w:rsidRDefault="00E011C6" w:rsidP="00186CFD">
      <w:pPr>
        <w:jc w:val="both"/>
        <w:rPr>
          <w:rFonts w:ascii="Arial" w:hAnsi="Arial" w:cs="Arial"/>
          <w:b/>
          <w:sz w:val="20"/>
          <w:szCs w:val="20"/>
        </w:rPr>
      </w:pPr>
      <w:r w:rsidRPr="001F234B">
        <w:rPr>
          <w:rFonts w:ascii="Arial" w:hAnsi="Arial" w:cs="Arial"/>
          <w:sz w:val="20"/>
          <w:szCs w:val="20"/>
        </w:rPr>
        <w:t xml:space="preserve">Dnia </w:t>
      </w:r>
      <w:r w:rsidR="00BB4979">
        <w:rPr>
          <w:rFonts w:ascii="Arial" w:hAnsi="Arial" w:cs="Arial"/>
          <w:b/>
          <w:i/>
          <w:sz w:val="20"/>
          <w:szCs w:val="20"/>
        </w:rPr>
        <w:t>08-07</w:t>
      </w:r>
      <w:r w:rsidR="003A2E69">
        <w:rPr>
          <w:rFonts w:ascii="Arial" w:hAnsi="Arial" w:cs="Arial"/>
          <w:b/>
          <w:i/>
          <w:sz w:val="20"/>
          <w:szCs w:val="20"/>
        </w:rPr>
        <w:t xml:space="preserve">-2026 </w:t>
      </w:r>
      <w:r w:rsidRPr="001F234B">
        <w:rPr>
          <w:rFonts w:ascii="Arial" w:hAnsi="Arial" w:cs="Arial"/>
          <w:sz w:val="20"/>
          <w:szCs w:val="20"/>
        </w:rPr>
        <w:t xml:space="preserve">r. o </w:t>
      </w:r>
      <w:r w:rsidRPr="002916E5">
        <w:rPr>
          <w:rFonts w:ascii="Arial" w:hAnsi="Arial" w:cs="Arial"/>
          <w:sz w:val="20"/>
          <w:szCs w:val="20"/>
        </w:rPr>
        <w:t>godzinie 1</w:t>
      </w:r>
      <w:r w:rsidR="00F26EDA" w:rsidRPr="002916E5">
        <w:rPr>
          <w:rFonts w:ascii="Arial" w:hAnsi="Arial" w:cs="Arial"/>
          <w:sz w:val="20"/>
          <w:szCs w:val="20"/>
        </w:rPr>
        <w:t>0:</w:t>
      </w:r>
      <w:r w:rsidR="003B12A1" w:rsidRPr="002916E5">
        <w:rPr>
          <w:rFonts w:ascii="Arial" w:hAnsi="Arial" w:cs="Arial"/>
          <w:sz w:val="20"/>
          <w:szCs w:val="20"/>
        </w:rPr>
        <w:t>30</w:t>
      </w:r>
      <w:r w:rsidRPr="002916E5">
        <w:rPr>
          <w:rFonts w:ascii="Arial" w:hAnsi="Arial" w:cs="Arial"/>
          <w:sz w:val="20"/>
          <w:szCs w:val="20"/>
        </w:rPr>
        <w:t xml:space="preserve"> dokonano otwarcia ofert w postępowaniu prowadzonym w trybie </w:t>
      </w:r>
      <w:r w:rsidR="0078473F" w:rsidRPr="002916E5">
        <w:rPr>
          <w:rFonts w:ascii="Arial" w:hAnsi="Arial" w:cs="Arial"/>
          <w:sz w:val="20"/>
          <w:szCs w:val="20"/>
        </w:rPr>
        <w:t>podstawowym</w:t>
      </w:r>
      <w:r w:rsidRPr="002916E5">
        <w:rPr>
          <w:rFonts w:ascii="Arial" w:hAnsi="Arial" w:cs="Arial"/>
          <w:sz w:val="20"/>
          <w:szCs w:val="20"/>
        </w:rPr>
        <w:t xml:space="preserve"> na</w:t>
      </w:r>
      <w:r w:rsidR="00186CFD" w:rsidRPr="002916E5">
        <w:rPr>
          <w:rFonts w:ascii="Arial" w:hAnsi="Arial" w:cs="Arial"/>
          <w:sz w:val="20"/>
          <w:szCs w:val="20"/>
        </w:rPr>
        <w:t xml:space="preserve"> </w:t>
      </w:r>
      <w:r w:rsidR="00D673F2" w:rsidRPr="002916E5">
        <w:rPr>
          <w:rFonts w:ascii="Arial" w:hAnsi="Arial" w:cs="Arial"/>
          <w:b/>
          <w:bCs/>
          <w:sz w:val="20"/>
          <w:szCs w:val="20"/>
        </w:rPr>
        <w:t>sprzedaż i</w:t>
      </w:r>
      <w:r w:rsidR="00D673F2" w:rsidRPr="002916E5">
        <w:rPr>
          <w:rFonts w:ascii="Arial" w:hAnsi="Arial" w:cs="Arial"/>
          <w:sz w:val="20"/>
          <w:szCs w:val="20"/>
        </w:rPr>
        <w:t xml:space="preserve"> </w:t>
      </w:r>
      <w:r w:rsidR="00D673F2" w:rsidRPr="002916E5">
        <w:rPr>
          <w:rFonts w:ascii="Arial" w:hAnsi="Arial" w:cs="Arial"/>
          <w:b/>
          <w:sz w:val="20"/>
          <w:szCs w:val="20"/>
        </w:rPr>
        <w:t xml:space="preserve">dostawę systemu do nanoszenia cienkich warstw (physical vapour  deposition – PVD) zapewniającego integrację  z komorą rękawicową  Zamawiającego, </w:t>
      </w:r>
      <w:r w:rsidR="00901F8A" w:rsidRPr="002916E5">
        <w:rPr>
          <w:rFonts w:ascii="Arial" w:hAnsi="Arial" w:cs="Arial"/>
          <w:b/>
          <w:bCs/>
          <w:sz w:val="20"/>
          <w:szCs w:val="20"/>
        </w:rPr>
        <w:t xml:space="preserve"> nr postępowania ZP3/</w:t>
      </w:r>
      <w:r w:rsidR="00D673F2" w:rsidRPr="002916E5">
        <w:rPr>
          <w:rFonts w:ascii="Arial" w:hAnsi="Arial" w:cs="Arial"/>
          <w:b/>
          <w:bCs/>
          <w:sz w:val="20"/>
          <w:szCs w:val="20"/>
        </w:rPr>
        <w:t>8156/26</w:t>
      </w:r>
      <w:r w:rsidR="00BB4979">
        <w:rPr>
          <w:rFonts w:ascii="Arial" w:hAnsi="Arial" w:cs="Arial"/>
          <w:b/>
          <w:bCs/>
          <w:sz w:val="20"/>
          <w:szCs w:val="20"/>
        </w:rPr>
        <w:t>/1</w:t>
      </w:r>
    </w:p>
    <w:p w14:paraId="3E2E1E5C" w14:textId="7777777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7B638DF8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BB4979">
        <w:rPr>
          <w:rFonts w:ascii="Arial" w:hAnsi="Arial" w:cs="Arial"/>
          <w:bCs/>
          <w:iCs/>
          <w:sz w:val="20"/>
          <w:szCs w:val="20"/>
          <w:lang w:eastAsia="x-none"/>
        </w:rPr>
        <w:t>6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BB4979">
        <w:rPr>
          <w:rFonts w:ascii="Arial" w:hAnsi="Arial" w:cs="Arial"/>
          <w:bCs/>
          <w:iCs/>
          <w:sz w:val="20"/>
          <w:szCs w:val="20"/>
          <w:lang w:eastAsia="x-none"/>
        </w:rPr>
        <w:t>793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36E9DA0F" w14:textId="4DA76E2F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 </w:t>
      </w: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4116"/>
        <w:gridCol w:w="3119"/>
      </w:tblGrid>
      <w:tr w:rsidR="002916E5" w:rsidRPr="00054D15" w14:paraId="3F6B7C28" w14:textId="38FF6D7C" w:rsidTr="002916E5">
        <w:trPr>
          <w:cantSplit/>
          <w:trHeight w:val="611"/>
          <w:jc w:val="center"/>
        </w:trPr>
        <w:tc>
          <w:tcPr>
            <w:tcW w:w="1129" w:type="dxa"/>
            <w:vAlign w:val="center"/>
          </w:tcPr>
          <w:p w14:paraId="445F50FC" w14:textId="77777777" w:rsidR="002916E5" w:rsidRPr="00054D15" w:rsidRDefault="002916E5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116" w:type="dxa"/>
            <w:vAlign w:val="center"/>
          </w:tcPr>
          <w:p w14:paraId="17B29DBB" w14:textId="77777777" w:rsidR="002916E5" w:rsidRPr="00054D15" w:rsidRDefault="002916E5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19" w:type="dxa"/>
            <w:vAlign w:val="center"/>
          </w:tcPr>
          <w:p w14:paraId="3A180916" w14:textId="08793897" w:rsidR="002916E5" w:rsidRPr="00054D15" w:rsidRDefault="002916E5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</w:tc>
      </w:tr>
      <w:tr w:rsidR="002916E5" w:rsidRPr="00054D15" w14:paraId="195ED6A8" w14:textId="69CC1530" w:rsidTr="002916E5">
        <w:trPr>
          <w:cantSplit/>
          <w:trHeight w:hRule="exact" w:val="1519"/>
          <w:jc w:val="center"/>
        </w:trPr>
        <w:tc>
          <w:tcPr>
            <w:tcW w:w="1129" w:type="dxa"/>
            <w:vAlign w:val="center"/>
          </w:tcPr>
          <w:p w14:paraId="1986DD68" w14:textId="77777777" w:rsidR="002916E5" w:rsidRPr="00D60A28" w:rsidRDefault="002916E5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16" w:type="dxa"/>
            <w:vAlign w:val="center"/>
          </w:tcPr>
          <w:p w14:paraId="65E88E35" w14:textId="1D7E3A07" w:rsidR="002916E5" w:rsidRDefault="002916E5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Eurotek Interntional sp. z o.o.</w:t>
            </w:r>
          </w:p>
          <w:p w14:paraId="4FDE9864" w14:textId="39667F58" w:rsidR="002916E5" w:rsidRDefault="00BB4979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2916E5">
              <w:rPr>
                <w:rFonts w:ascii="Arial" w:hAnsi="Arial" w:cs="Arial"/>
                <w:sz w:val="20"/>
                <w:szCs w:val="20"/>
              </w:rPr>
              <w:t>Skrzetuskiego 6</w:t>
            </w:r>
          </w:p>
          <w:p w14:paraId="6E5761C2" w14:textId="48480268" w:rsidR="002916E5" w:rsidRDefault="002916E5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02-726 Warszawa</w:t>
            </w:r>
          </w:p>
          <w:p w14:paraId="33CDC699" w14:textId="3D5EF8C6" w:rsidR="002916E5" w:rsidRPr="00D60A28" w:rsidRDefault="002916E5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5210084655</w:t>
            </w:r>
          </w:p>
        </w:tc>
        <w:tc>
          <w:tcPr>
            <w:tcW w:w="3119" w:type="dxa"/>
            <w:vAlign w:val="center"/>
          </w:tcPr>
          <w:p w14:paraId="5555C4C7" w14:textId="3E67C51D" w:rsidR="002916E5" w:rsidRPr="00D60A28" w:rsidRDefault="002916E5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B4979">
              <w:rPr>
                <w:rFonts w:ascii="Arial" w:hAnsi="Arial" w:cs="Arial"/>
                <w:sz w:val="20"/>
                <w:szCs w:val="20"/>
              </w:rPr>
              <w:t>258.300,00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BB4979" w:rsidRPr="00054D15" w14:paraId="41129F67" w14:textId="77777777" w:rsidTr="002916E5">
        <w:trPr>
          <w:cantSplit/>
          <w:trHeight w:hRule="exact" w:val="1519"/>
          <w:jc w:val="center"/>
        </w:trPr>
        <w:tc>
          <w:tcPr>
            <w:tcW w:w="1129" w:type="dxa"/>
            <w:vAlign w:val="center"/>
          </w:tcPr>
          <w:p w14:paraId="6056B020" w14:textId="0279FCE7" w:rsidR="00BB4979" w:rsidRPr="00D60A28" w:rsidRDefault="00BB4979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16" w:type="dxa"/>
            <w:vAlign w:val="center"/>
          </w:tcPr>
          <w:p w14:paraId="17A57501" w14:textId="61ECA6B7" w:rsidR="00BB4979" w:rsidRDefault="00BB4979" w:rsidP="00BB4979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Prevac</w:t>
            </w:r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14:paraId="4186658E" w14:textId="34AF3F5F" w:rsidR="00BB4979" w:rsidRDefault="00BB4979" w:rsidP="00BB4979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Raciborska 61</w:t>
            </w:r>
          </w:p>
          <w:p w14:paraId="5BF2C948" w14:textId="1A41A143" w:rsidR="00BB4979" w:rsidRDefault="00BB4979" w:rsidP="00BB4979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44-362 Rogów</w:t>
            </w:r>
          </w:p>
          <w:p w14:paraId="78AF94B6" w14:textId="6EB09554" w:rsidR="00BB4979" w:rsidRDefault="00BB4979" w:rsidP="00BB4979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6471782175</w:t>
            </w:r>
          </w:p>
        </w:tc>
        <w:tc>
          <w:tcPr>
            <w:tcW w:w="3119" w:type="dxa"/>
            <w:vAlign w:val="center"/>
          </w:tcPr>
          <w:p w14:paraId="02E90933" w14:textId="07528ECD" w:rsidR="00BB4979" w:rsidRDefault="00BB4979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1.190.144,31 zł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00834E7" w14:textId="2FCE9950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</w:t>
      </w:r>
      <w:r w:rsidR="00823C80">
        <w:rPr>
          <w:rFonts w:ascii="Arial" w:hAnsi="Arial" w:cs="Arial"/>
          <w:bCs/>
          <w:iCs/>
          <w:sz w:val="20"/>
          <w:szCs w:val="20"/>
          <w:lang w:eastAsia="x-none"/>
        </w:rPr>
        <w:t xml:space="preserve">ę </w:t>
      </w:r>
      <w:r w:rsidR="002916E5">
        <w:rPr>
          <w:rFonts w:ascii="Arial" w:hAnsi="Arial" w:cs="Arial"/>
          <w:bCs/>
          <w:iCs/>
          <w:sz w:val="20"/>
          <w:szCs w:val="20"/>
          <w:lang w:eastAsia="x-none"/>
        </w:rPr>
        <w:t>251.000</w:t>
      </w:r>
      <w:r w:rsidR="00D84B34" w:rsidRPr="00D84B34">
        <w:rPr>
          <w:rFonts w:ascii="Arial" w:hAnsi="Arial" w:cs="Arial"/>
          <w:bCs/>
          <w:iCs/>
          <w:sz w:val="20"/>
          <w:szCs w:val="20"/>
          <w:lang w:eastAsia="x-none"/>
        </w:rPr>
        <w:t xml:space="preserve">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D36F9" w14:textId="77777777" w:rsidR="00565C8A" w:rsidRDefault="00565C8A" w:rsidP="001A5A93">
      <w:r>
        <w:separator/>
      </w:r>
    </w:p>
  </w:endnote>
  <w:endnote w:type="continuationSeparator" w:id="0">
    <w:p w14:paraId="25D4909C" w14:textId="77777777" w:rsidR="00565C8A" w:rsidRDefault="00565C8A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C8172" w14:textId="77777777" w:rsidR="00565C8A" w:rsidRDefault="00565C8A" w:rsidP="001A5A93">
      <w:r>
        <w:separator/>
      </w:r>
    </w:p>
  </w:footnote>
  <w:footnote w:type="continuationSeparator" w:id="0">
    <w:p w14:paraId="3F743FAB" w14:textId="77777777" w:rsidR="00565C8A" w:rsidRDefault="00565C8A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081921">
    <w:abstractNumId w:val="12"/>
  </w:num>
  <w:num w:numId="2" w16cid:durableId="939678107">
    <w:abstractNumId w:val="16"/>
  </w:num>
  <w:num w:numId="3" w16cid:durableId="1586838470">
    <w:abstractNumId w:val="5"/>
  </w:num>
  <w:num w:numId="4" w16cid:durableId="510411634">
    <w:abstractNumId w:val="4"/>
  </w:num>
  <w:num w:numId="5" w16cid:durableId="1389610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9226735">
    <w:abstractNumId w:val="6"/>
  </w:num>
  <w:num w:numId="7" w16cid:durableId="318580338">
    <w:abstractNumId w:val="11"/>
  </w:num>
  <w:num w:numId="8" w16cid:durableId="1534148152">
    <w:abstractNumId w:val="15"/>
  </w:num>
  <w:num w:numId="9" w16cid:durableId="178784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51822399">
    <w:abstractNumId w:val="13"/>
  </w:num>
  <w:num w:numId="11" w16cid:durableId="1659915808">
    <w:abstractNumId w:val="7"/>
  </w:num>
  <w:num w:numId="12" w16cid:durableId="9801177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8423791">
    <w:abstractNumId w:val="3"/>
  </w:num>
  <w:num w:numId="14" w16cid:durableId="1145469783">
    <w:abstractNumId w:val="1"/>
  </w:num>
  <w:num w:numId="15" w16cid:durableId="2130512433">
    <w:abstractNumId w:val="10"/>
  </w:num>
  <w:num w:numId="16" w16cid:durableId="547304351">
    <w:abstractNumId w:val="2"/>
  </w:num>
  <w:num w:numId="17" w16cid:durableId="1199584806">
    <w:abstractNumId w:val="17"/>
  </w:num>
  <w:num w:numId="18" w16cid:durableId="1011445075">
    <w:abstractNumId w:val="0"/>
  </w:num>
  <w:num w:numId="19" w16cid:durableId="1489009515">
    <w:abstractNumId w:val="8"/>
  </w:num>
  <w:num w:numId="20" w16cid:durableId="7555172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93707"/>
    <w:rsid w:val="000B1802"/>
    <w:rsid w:val="000C0BE3"/>
    <w:rsid w:val="000F3380"/>
    <w:rsid w:val="00107A0D"/>
    <w:rsid w:val="001157AB"/>
    <w:rsid w:val="0013291E"/>
    <w:rsid w:val="00137A28"/>
    <w:rsid w:val="00162371"/>
    <w:rsid w:val="0017584C"/>
    <w:rsid w:val="001833EE"/>
    <w:rsid w:val="00186CFD"/>
    <w:rsid w:val="00192E8B"/>
    <w:rsid w:val="001A5A93"/>
    <w:rsid w:val="001B5E5A"/>
    <w:rsid w:val="001B6EB3"/>
    <w:rsid w:val="001F234B"/>
    <w:rsid w:val="00211974"/>
    <w:rsid w:val="00213A0E"/>
    <w:rsid w:val="00221797"/>
    <w:rsid w:val="00226B35"/>
    <w:rsid w:val="00253AD8"/>
    <w:rsid w:val="0025518B"/>
    <w:rsid w:val="002658C8"/>
    <w:rsid w:val="00272787"/>
    <w:rsid w:val="00273A18"/>
    <w:rsid w:val="00275F1E"/>
    <w:rsid w:val="002828D7"/>
    <w:rsid w:val="002916E5"/>
    <w:rsid w:val="002B3E55"/>
    <w:rsid w:val="002D39C5"/>
    <w:rsid w:val="002F296D"/>
    <w:rsid w:val="002F663E"/>
    <w:rsid w:val="002F7C10"/>
    <w:rsid w:val="00306C7D"/>
    <w:rsid w:val="00313C49"/>
    <w:rsid w:val="00330784"/>
    <w:rsid w:val="0034272C"/>
    <w:rsid w:val="0035058C"/>
    <w:rsid w:val="00350B17"/>
    <w:rsid w:val="00353B85"/>
    <w:rsid w:val="00355170"/>
    <w:rsid w:val="0035584E"/>
    <w:rsid w:val="00361FD0"/>
    <w:rsid w:val="00371D0A"/>
    <w:rsid w:val="00380F26"/>
    <w:rsid w:val="00382E52"/>
    <w:rsid w:val="00386A0E"/>
    <w:rsid w:val="00390163"/>
    <w:rsid w:val="00392393"/>
    <w:rsid w:val="003A146F"/>
    <w:rsid w:val="003A2E69"/>
    <w:rsid w:val="003B12A1"/>
    <w:rsid w:val="003E4D4D"/>
    <w:rsid w:val="003F4D2C"/>
    <w:rsid w:val="00405708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65C8A"/>
    <w:rsid w:val="005942E7"/>
    <w:rsid w:val="005A00AE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23C80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01F8A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B4979"/>
    <w:rsid w:val="00BC13C0"/>
    <w:rsid w:val="00BC544F"/>
    <w:rsid w:val="00BE6E87"/>
    <w:rsid w:val="00C00A8E"/>
    <w:rsid w:val="00C00E8E"/>
    <w:rsid w:val="00C323C2"/>
    <w:rsid w:val="00C5226A"/>
    <w:rsid w:val="00CA1011"/>
    <w:rsid w:val="00CA5992"/>
    <w:rsid w:val="00CD1F74"/>
    <w:rsid w:val="00CD62E4"/>
    <w:rsid w:val="00CE54F4"/>
    <w:rsid w:val="00D06D21"/>
    <w:rsid w:val="00D13249"/>
    <w:rsid w:val="00D15624"/>
    <w:rsid w:val="00D23176"/>
    <w:rsid w:val="00D271A7"/>
    <w:rsid w:val="00D60A28"/>
    <w:rsid w:val="00D673F2"/>
    <w:rsid w:val="00D73CE0"/>
    <w:rsid w:val="00D84B34"/>
    <w:rsid w:val="00D9594E"/>
    <w:rsid w:val="00DA05B1"/>
    <w:rsid w:val="00DB0FEC"/>
    <w:rsid w:val="00DE33BF"/>
    <w:rsid w:val="00DE354A"/>
    <w:rsid w:val="00DE6442"/>
    <w:rsid w:val="00E011C6"/>
    <w:rsid w:val="00E02FA2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272BD-57DF-4EB0-8701-778BF32A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5</cp:revision>
  <cp:lastPrinted>2025-05-20T09:36:00Z</cp:lastPrinted>
  <dcterms:created xsi:type="dcterms:W3CDTF">2026-01-28T10:09:00Z</dcterms:created>
  <dcterms:modified xsi:type="dcterms:W3CDTF">2026-07-08T08:54:00Z</dcterms:modified>
</cp:coreProperties>
</file>