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81F87" w14:textId="77777777" w:rsidR="00E011C6" w:rsidRPr="00AA3307" w:rsidRDefault="00E011C6" w:rsidP="008739E8">
      <w:pPr>
        <w:pStyle w:val="pkt"/>
        <w:ind w:left="0" w:firstLine="0"/>
        <w:jc w:val="left"/>
        <w:rPr>
          <w:rFonts w:ascii="Arial" w:hAnsi="Arial" w:cs="Arial"/>
          <w:b/>
          <w:sz w:val="22"/>
          <w:szCs w:val="22"/>
        </w:rPr>
      </w:pPr>
      <w:r w:rsidRPr="00AA3307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02FE6513" w14:textId="77777777" w:rsidR="00E011C6" w:rsidRPr="00AA3307" w:rsidRDefault="00E011C6" w:rsidP="00E011C6">
      <w:pPr>
        <w:pStyle w:val="pkt"/>
        <w:ind w:left="0" w:firstLine="0"/>
        <w:rPr>
          <w:rFonts w:ascii="Arial" w:hAnsi="Arial" w:cs="Arial"/>
          <w:b/>
          <w:sz w:val="22"/>
          <w:szCs w:val="22"/>
        </w:rPr>
      </w:pPr>
      <w:r w:rsidRPr="00AA3307">
        <w:rPr>
          <w:rFonts w:ascii="Arial" w:hAnsi="Arial" w:cs="Arial"/>
          <w:b/>
          <w:sz w:val="22"/>
          <w:szCs w:val="22"/>
        </w:rPr>
        <w:t xml:space="preserve">ul. Wieniawskiego 1 </w:t>
      </w:r>
    </w:p>
    <w:p w14:paraId="74783402" w14:textId="77777777" w:rsidR="00E011C6" w:rsidRPr="00AA3307" w:rsidRDefault="00E011C6" w:rsidP="00E011C6">
      <w:pPr>
        <w:pStyle w:val="pkt"/>
        <w:ind w:left="0" w:firstLine="0"/>
        <w:rPr>
          <w:rFonts w:ascii="Arial" w:hAnsi="Arial" w:cs="Arial"/>
          <w:b/>
          <w:sz w:val="22"/>
          <w:szCs w:val="22"/>
        </w:rPr>
      </w:pPr>
      <w:r w:rsidRPr="00AA3307">
        <w:rPr>
          <w:rFonts w:ascii="Arial" w:hAnsi="Arial" w:cs="Arial"/>
          <w:b/>
          <w:sz w:val="22"/>
          <w:szCs w:val="22"/>
        </w:rPr>
        <w:t>61-712 Poznań</w:t>
      </w:r>
    </w:p>
    <w:p w14:paraId="42703414" w14:textId="77777777" w:rsidR="004D2B45" w:rsidRPr="00AA3307" w:rsidRDefault="004D2B45" w:rsidP="004673E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58ABDB4" w14:textId="77777777" w:rsidR="00E349AA" w:rsidRPr="00AA3307" w:rsidRDefault="002F663E" w:rsidP="004673E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A3307">
        <w:rPr>
          <w:rFonts w:ascii="Arial" w:hAnsi="Arial" w:cs="Arial"/>
          <w:b/>
          <w:bCs/>
          <w:sz w:val="22"/>
          <w:szCs w:val="22"/>
        </w:rPr>
        <w:t>ZP</w:t>
      </w:r>
      <w:r w:rsidR="00370426">
        <w:rPr>
          <w:rFonts w:ascii="Arial" w:hAnsi="Arial" w:cs="Arial"/>
          <w:b/>
          <w:bCs/>
          <w:sz w:val="22"/>
          <w:szCs w:val="22"/>
        </w:rPr>
        <w:t>3/8693</w:t>
      </w:r>
      <w:r w:rsidR="00705003" w:rsidRPr="00AA3307">
        <w:rPr>
          <w:rFonts w:ascii="Arial" w:hAnsi="Arial" w:cs="Arial"/>
          <w:b/>
          <w:bCs/>
          <w:sz w:val="22"/>
          <w:szCs w:val="22"/>
        </w:rPr>
        <w:t>/2</w:t>
      </w:r>
      <w:r w:rsidR="00370426">
        <w:rPr>
          <w:rFonts w:ascii="Arial" w:hAnsi="Arial" w:cs="Arial"/>
          <w:b/>
          <w:bCs/>
          <w:sz w:val="22"/>
          <w:szCs w:val="22"/>
        </w:rPr>
        <w:t>6</w:t>
      </w:r>
      <w:r w:rsidRPr="00AA3307">
        <w:rPr>
          <w:rFonts w:ascii="Arial" w:hAnsi="Arial" w:cs="Arial"/>
          <w:sz w:val="22"/>
          <w:szCs w:val="22"/>
        </w:rPr>
        <w:tab/>
      </w:r>
      <w:r w:rsidRPr="00AA3307">
        <w:rPr>
          <w:rFonts w:ascii="Arial" w:hAnsi="Arial" w:cs="Arial"/>
          <w:sz w:val="22"/>
          <w:szCs w:val="22"/>
        </w:rPr>
        <w:tab/>
      </w:r>
      <w:r w:rsidR="008E025C" w:rsidRPr="00AA3307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355943" w:rsidRPr="00AA3307">
        <w:rPr>
          <w:rFonts w:ascii="Arial" w:hAnsi="Arial" w:cs="Arial"/>
          <w:sz w:val="22"/>
          <w:szCs w:val="22"/>
        </w:rPr>
        <w:t xml:space="preserve">            </w:t>
      </w:r>
      <w:r w:rsidR="008E025C" w:rsidRPr="00AA3307">
        <w:rPr>
          <w:rFonts w:ascii="Arial" w:hAnsi="Arial" w:cs="Arial"/>
          <w:sz w:val="22"/>
          <w:szCs w:val="22"/>
        </w:rPr>
        <w:t xml:space="preserve">   Poznań, dnia </w:t>
      </w:r>
      <w:r w:rsidR="00370426">
        <w:rPr>
          <w:rFonts w:ascii="Arial" w:hAnsi="Arial" w:cs="Arial"/>
          <w:sz w:val="22"/>
          <w:szCs w:val="22"/>
        </w:rPr>
        <w:t xml:space="preserve">25.08.2026 </w:t>
      </w:r>
      <w:r w:rsidR="008E025C" w:rsidRPr="00AA3307">
        <w:rPr>
          <w:rFonts w:ascii="Arial" w:hAnsi="Arial" w:cs="Arial"/>
          <w:sz w:val="22"/>
          <w:szCs w:val="22"/>
        </w:rPr>
        <w:t>r.</w:t>
      </w:r>
      <w:r w:rsidRPr="00AA3307">
        <w:rPr>
          <w:rFonts w:ascii="Arial" w:hAnsi="Arial" w:cs="Arial"/>
          <w:sz w:val="22"/>
          <w:szCs w:val="22"/>
        </w:rPr>
        <w:tab/>
      </w:r>
      <w:r w:rsidR="00253AD8" w:rsidRPr="00AA3307">
        <w:rPr>
          <w:rFonts w:ascii="Arial" w:hAnsi="Arial" w:cs="Arial"/>
          <w:sz w:val="22"/>
          <w:szCs w:val="22"/>
        </w:rPr>
        <w:t xml:space="preserve">             </w:t>
      </w:r>
      <w:r w:rsidR="007E4580" w:rsidRPr="00AA3307">
        <w:rPr>
          <w:rFonts w:ascii="Arial" w:hAnsi="Arial" w:cs="Arial"/>
          <w:sz w:val="22"/>
          <w:szCs w:val="22"/>
        </w:rPr>
        <w:t xml:space="preserve">       </w:t>
      </w:r>
      <w:r w:rsidR="00693EF0" w:rsidRPr="00AA3307">
        <w:rPr>
          <w:rFonts w:ascii="Arial" w:hAnsi="Arial" w:cs="Arial"/>
          <w:sz w:val="22"/>
          <w:szCs w:val="22"/>
        </w:rPr>
        <w:t xml:space="preserve">      </w:t>
      </w:r>
      <w:r w:rsidR="007E4580" w:rsidRPr="00AA3307">
        <w:rPr>
          <w:rFonts w:ascii="Arial" w:hAnsi="Arial" w:cs="Arial"/>
          <w:sz w:val="22"/>
          <w:szCs w:val="22"/>
        </w:rPr>
        <w:t xml:space="preserve">  </w:t>
      </w:r>
      <w:r w:rsidR="008739E8" w:rsidRPr="00AA3307"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8E025C" w:rsidRPr="00AA3307">
        <w:rPr>
          <w:rFonts w:ascii="Arial" w:hAnsi="Arial" w:cs="Arial"/>
          <w:sz w:val="22"/>
          <w:szCs w:val="22"/>
        </w:rPr>
        <w:t xml:space="preserve">                            </w:t>
      </w:r>
    </w:p>
    <w:p w14:paraId="169C8573" w14:textId="77777777" w:rsidR="00E011C6" w:rsidRPr="00AA3307" w:rsidRDefault="00E011C6" w:rsidP="00E011C6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A3307">
        <w:rPr>
          <w:rFonts w:ascii="Arial" w:hAnsi="Arial" w:cs="Arial"/>
          <w:b/>
          <w:sz w:val="22"/>
          <w:szCs w:val="22"/>
          <w:u w:val="single"/>
        </w:rPr>
        <w:t>Informacja z otwarcia ofert</w:t>
      </w:r>
    </w:p>
    <w:p w14:paraId="0DB84534" w14:textId="77777777" w:rsidR="00355943" w:rsidRDefault="00E011C6" w:rsidP="00044D7E">
      <w:pPr>
        <w:jc w:val="both"/>
        <w:rPr>
          <w:rFonts w:ascii="Arial" w:hAnsi="Arial" w:cs="Arial"/>
          <w:b/>
          <w:bCs/>
          <w:sz w:val="22"/>
          <w:szCs w:val="22"/>
          <w:lang w:eastAsia="x-none"/>
        </w:rPr>
      </w:pPr>
      <w:r w:rsidRPr="00AA3307">
        <w:rPr>
          <w:rFonts w:ascii="Arial" w:hAnsi="Arial" w:cs="Arial"/>
          <w:b/>
          <w:sz w:val="22"/>
          <w:szCs w:val="22"/>
        </w:rPr>
        <w:t xml:space="preserve">Dnia </w:t>
      </w:r>
      <w:r w:rsidR="00370426">
        <w:rPr>
          <w:rFonts w:ascii="Arial" w:hAnsi="Arial" w:cs="Arial"/>
          <w:b/>
          <w:sz w:val="22"/>
          <w:szCs w:val="22"/>
        </w:rPr>
        <w:t>25.08.2026</w:t>
      </w:r>
      <w:r w:rsidRPr="00AA3307">
        <w:rPr>
          <w:rFonts w:ascii="Arial" w:hAnsi="Arial" w:cs="Arial"/>
          <w:b/>
          <w:sz w:val="22"/>
          <w:szCs w:val="22"/>
        </w:rPr>
        <w:t xml:space="preserve"> r. o godzinie 1</w:t>
      </w:r>
      <w:r w:rsidR="00044D7E" w:rsidRPr="00AA3307">
        <w:rPr>
          <w:rFonts w:ascii="Arial" w:hAnsi="Arial" w:cs="Arial"/>
          <w:b/>
          <w:sz w:val="22"/>
          <w:szCs w:val="22"/>
        </w:rPr>
        <w:t>0:3</w:t>
      </w:r>
      <w:r w:rsidRPr="00AA3307">
        <w:rPr>
          <w:rFonts w:ascii="Arial" w:hAnsi="Arial" w:cs="Arial"/>
          <w:b/>
          <w:sz w:val="22"/>
          <w:szCs w:val="22"/>
        </w:rPr>
        <w:t>0 dokonano otwarcia ofert w postępowaniu prowadzonym w trybi</w:t>
      </w:r>
      <w:r w:rsidR="002B757A" w:rsidRPr="00AA3307">
        <w:rPr>
          <w:rFonts w:ascii="Arial" w:hAnsi="Arial" w:cs="Arial"/>
          <w:b/>
          <w:sz w:val="22"/>
          <w:szCs w:val="22"/>
        </w:rPr>
        <w:t>e przetargu nieograniczonego na</w:t>
      </w:r>
      <w:r w:rsidRPr="00AA3307">
        <w:rPr>
          <w:rFonts w:ascii="Arial" w:hAnsi="Arial" w:cs="Arial"/>
          <w:b/>
          <w:sz w:val="22"/>
          <w:szCs w:val="22"/>
        </w:rPr>
        <w:t xml:space="preserve"> </w:t>
      </w:r>
      <w:r w:rsidR="00355943" w:rsidRPr="00AA3307">
        <w:rPr>
          <w:rFonts w:ascii="Arial" w:hAnsi="Arial" w:cs="Arial"/>
          <w:b/>
          <w:bCs/>
          <w:sz w:val="22"/>
          <w:szCs w:val="22"/>
          <w:lang w:eastAsia="x-none"/>
        </w:rPr>
        <w:t xml:space="preserve">usługę sprzątania i utrzymania czystości w budynkach UAM – przedmiot zamówienia został podzielony na </w:t>
      </w:r>
      <w:r w:rsidR="00370426">
        <w:rPr>
          <w:rFonts w:ascii="Arial" w:hAnsi="Arial" w:cs="Arial"/>
          <w:b/>
          <w:bCs/>
          <w:sz w:val="22"/>
          <w:szCs w:val="22"/>
          <w:lang w:eastAsia="x-none"/>
        </w:rPr>
        <w:t>3</w:t>
      </w:r>
      <w:r w:rsidR="00355943" w:rsidRPr="00AA3307">
        <w:rPr>
          <w:rFonts w:ascii="Arial" w:hAnsi="Arial" w:cs="Arial"/>
          <w:b/>
          <w:bCs/>
          <w:sz w:val="22"/>
          <w:szCs w:val="22"/>
          <w:lang w:eastAsia="x-none"/>
        </w:rPr>
        <w:t xml:space="preserve"> części:</w:t>
      </w:r>
    </w:p>
    <w:p w14:paraId="714386BF" w14:textId="77777777" w:rsidR="00370426" w:rsidRPr="00963000" w:rsidRDefault="00370426" w:rsidP="00370426">
      <w:pPr>
        <w:pStyle w:val="Akapitzlist"/>
        <w:ind w:left="0"/>
        <w:jc w:val="both"/>
        <w:rPr>
          <w:rFonts w:ascii="Arial" w:hAnsi="Arial" w:cs="Arial"/>
        </w:rPr>
      </w:pPr>
      <w:r w:rsidRPr="00963000">
        <w:rPr>
          <w:rFonts w:ascii="Arial" w:hAnsi="Arial" w:cs="Arial"/>
        </w:rPr>
        <w:t xml:space="preserve">Część 1 - usługa sprzątania i utrzymania czystości w  budynku Collegium </w:t>
      </w:r>
      <w:proofErr w:type="spellStart"/>
      <w:r w:rsidRPr="00963000">
        <w:rPr>
          <w:rFonts w:ascii="Arial" w:hAnsi="Arial" w:cs="Arial"/>
        </w:rPr>
        <w:t>Geologicum</w:t>
      </w:r>
      <w:proofErr w:type="spellEnd"/>
      <w:r w:rsidRPr="00963000">
        <w:rPr>
          <w:rFonts w:ascii="Arial" w:hAnsi="Arial" w:cs="Arial"/>
        </w:rPr>
        <w:t xml:space="preserve">  przy ulicy Krygowskiego 12 w Poznaniu.</w:t>
      </w:r>
    </w:p>
    <w:p w14:paraId="469549B1" w14:textId="77777777" w:rsidR="00370426" w:rsidRPr="00963000" w:rsidRDefault="00370426" w:rsidP="00370426">
      <w:pPr>
        <w:pStyle w:val="Akapitzlist"/>
        <w:ind w:left="0"/>
        <w:jc w:val="both"/>
        <w:rPr>
          <w:rFonts w:ascii="Arial" w:hAnsi="Arial" w:cs="Arial"/>
        </w:rPr>
      </w:pPr>
      <w:r w:rsidRPr="00963000">
        <w:rPr>
          <w:rFonts w:ascii="Arial" w:hAnsi="Arial" w:cs="Arial"/>
        </w:rPr>
        <w:t xml:space="preserve">Część 2 - usługa sprzątania i utrzymania czystości w  budynku Collegium </w:t>
      </w:r>
      <w:proofErr w:type="spellStart"/>
      <w:r w:rsidRPr="00963000">
        <w:rPr>
          <w:rFonts w:ascii="Arial" w:hAnsi="Arial" w:cs="Arial"/>
        </w:rPr>
        <w:t>Historicum</w:t>
      </w:r>
      <w:proofErr w:type="spellEnd"/>
      <w:r w:rsidRPr="00963000">
        <w:rPr>
          <w:rFonts w:ascii="Arial" w:hAnsi="Arial" w:cs="Arial"/>
        </w:rPr>
        <w:t xml:space="preserve">  przy ulicy Uniwersytetu Poznańskiego 7 w Poznaniu.</w:t>
      </w:r>
    </w:p>
    <w:p w14:paraId="6838F253" w14:textId="77777777" w:rsidR="00370426" w:rsidRPr="00370426" w:rsidRDefault="00370426" w:rsidP="00370426">
      <w:pPr>
        <w:pStyle w:val="Akapitzlist"/>
        <w:ind w:left="0"/>
        <w:jc w:val="both"/>
        <w:rPr>
          <w:rFonts w:ascii="Arial" w:hAnsi="Arial" w:cs="Arial"/>
        </w:rPr>
      </w:pPr>
      <w:r w:rsidRPr="00963000">
        <w:rPr>
          <w:rFonts w:ascii="Arial" w:hAnsi="Arial" w:cs="Arial"/>
        </w:rPr>
        <w:t>Część 3 -  usługa sprzątania i utrzymania czystości w budynkach Ogrodu Botanicznego przy ul. Dąbrowskiego 165 w Poznaniu.</w:t>
      </w:r>
    </w:p>
    <w:p w14:paraId="6BB550FC" w14:textId="77777777" w:rsidR="00A3443C" w:rsidRPr="00AA3307" w:rsidRDefault="00A3443C" w:rsidP="00355943">
      <w:pPr>
        <w:jc w:val="both"/>
        <w:rPr>
          <w:rFonts w:ascii="Arial" w:hAnsi="Arial" w:cs="Arial"/>
          <w:b/>
          <w:bCs/>
          <w:iCs/>
          <w:sz w:val="22"/>
          <w:szCs w:val="22"/>
          <w:lang w:eastAsia="x-none"/>
        </w:rPr>
      </w:pPr>
    </w:p>
    <w:p w14:paraId="25F0D6E6" w14:textId="77777777" w:rsidR="00B522B1" w:rsidRDefault="00A3443C" w:rsidP="00A3443C">
      <w:pPr>
        <w:jc w:val="both"/>
        <w:rPr>
          <w:rFonts w:ascii="Arial" w:hAnsi="Arial" w:cs="Arial"/>
          <w:b/>
          <w:bCs/>
          <w:iCs/>
          <w:sz w:val="22"/>
          <w:szCs w:val="22"/>
          <w:lang w:eastAsia="x-none"/>
        </w:rPr>
      </w:pPr>
      <w:r w:rsidRPr="00AA330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Zamawiający, działając na podstawie art. 222 ust. 5 ustawy z dnia 11 września 2019 r. Prawo zamówień publicznych (Dz.U. </w:t>
      </w:r>
      <w:r w:rsidR="00816A8A" w:rsidRPr="00AA3307">
        <w:rPr>
          <w:rFonts w:ascii="Arial" w:hAnsi="Arial" w:cs="Arial"/>
          <w:b/>
          <w:bCs/>
          <w:iCs/>
          <w:sz w:val="22"/>
          <w:szCs w:val="22"/>
          <w:lang w:eastAsia="x-none"/>
        </w:rPr>
        <w:t>202</w:t>
      </w:r>
      <w:r w:rsidR="00370426">
        <w:rPr>
          <w:rFonts w:ascii="Arial" w:hAnsi="Arial" w:cs="Arial"/>
          <w:b/>
          <w:bCs/>
          <w:iCs/>
          <w:sz w:val="22"/>
          <w:szCs w:val="22"/>
          <w:lang w:eastAsia="x-none"/>
        </w:rPr>
        <w:t>6</w:t>
      </w:r>
      <w:r w:rsidRPr="00AA330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poz. </w:t>
      </w:r>
      <w:r w:rsidR="00370426">
        <w:rPr>
          <w:rFonts w:ascii="Arial" w:hAnsi="Arial" w:cs="Arial"/>
          <w:b/>
          <w:bCs/>
          <w:iCs/>
          <w:sz w:val="22"/>
          <w:szCs w:val="22"/>
          <w:lang w:eastAsia="x-none"/>
        </w:rPr>
        <w:t>793</w:t>
      </w:r>
      <w:r w:rsidRPr="00AA330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) udostępnia informację z otwarcia ofert. </w:t>
      </w:r>
    </w:p>
    <w:p w14:paraId="2370F911" w14:textId="77777777" w:rsidR="00B522B1" w:rsidRDefault="00B522B1" w:rsidP="00A3443C">
      <w:pPr>
        <w:jc w:val="both"/>
        <w:rPr>
          <w:rFonts w:ascii="Arial" w:hAnsi="Arial" w:cs="Arial"/>
          <w:b/>
          <w:bCs/>
          <w:iCs/>
          <w:sz w:val="22"/>
          <w:szCs w:val="22"/>
          <w:lang w:eastAsia="x-none"/>
        </w:rPr>
      </w:pPr>
    </w:p>
    <w:p w14:paraId="400FCDE7" w14:textId="59902085" w:rsidR="004673EE" w:rsidRPr="00AA3307" w:rsidRDefault="00C00A8E" w:rsidP="00A3443C">
      <w:pPr>
        <w:jc w:val="both"/>
        <w:rPr>
          <w:rFonts w:ascii="Arial" w:hAnsi="Arial" w:cs="Arial"/>
          <w:b/>
          <w:sz w:val="22"/>
          <w:szCs w:val="22"/>
        </w:rPr>
      </w:pPr>
      <w:r w:rsidRPr="00AA3307">
        <w:rPr>
          <w:rFonts w:ascii="Arial" w:hAnsi="Arial" w:cs="Arial"/>
          <w:b/>
          <w:sz w:val="22"/>
          <w:szCs w:val="22"/>
        </w:rPr>
        <w:t>Do wyznaczonego</w:t>
      </w:r>
      <w:r w:rsidR="00600EBC" w:rsidRPr="00AA3307">
        <w:rPr>
          <w:rFonts w:ascii="Arial" w:hAnsi="Arial" w:cs="Arial"/>
          <w:b/>
          <w:sz w:val="22"/>
          <w:szCs w:val="22"/>
        </w:rPr>
        <w:t xml:space="preserve"> terminu złożono</w:t>
      </w:r>
      <w:r w:rsidR="001E4332" w:rsidRPr="00AA3307">
        <w:rPr>
          <w:rFonts w:ascii="Arial" w:hAnsi="Arial" w:cs="Arial"/>
          <w:b/>
          <w:sz w:val="22"/>
          <w:szCs w:val="22"/>
        </w:rPr>
        <w:t xml:space="preserve"> </w:t>
      </w:r>
      <w:r w:rsidR="00C069AA">
        <w:rPr>
          <w:rFonts w:ascii="Arial" w:hAnsi="Arial" w:cs="Arial"/>
          <w:b/>
          <w:sz w:val="22"/>
          <w:szCs w:val="22"/>
        </w:rPr>
        <w:t>8</w:t>
      </w:r>
      <w:r w:rsidR="0052775E" w:rsidRPr="00AA3307">
        <w:rPr>
          <w:rFonts w:ascii="Arial" w:hAnsi="Arial" w:cs="Arial"/>
          <w:b/>
          <w:sz w:val="22"/>
          <w:szCs w:val="22"/>
        </w:rPr>
        <w:t xml:space="preserve"> </w:t>
      </w:r>
      <w:r w:rsidR="00DA05B1" w:rsidRPr="00AA3307">
        <w:rPr>
          <w:rFonts w:ascii="Arial" w:hAnsi="Arial" w:cs="Arial"/>
          <w:b/>
          <w:sz w:val="22"/>
          <w:szCs w:val="22"/>
        </w:rPr>
        <w:t>ofert</w:t>
      </w:r>
      <w:r w:rsidR="00600EBC" w:rsidRPr="00AA3307">
        <w:rPr>
          <w:rFonts w:ascii="Arial" w:hAnsi="Arial" w:cs="Arial"/>
          <w:b/>
          <w:sz w:val="22"/>
          <w:szCs w:val="22"/>
        </w:rPr>
        <w:t>:</w:t>
      </w:r>
    </w:p>
    <w:p w14:paraId="395AF0C2" w14:textId="77777777" w:rsidR="0029285F" w:rsidRPr="00AA3307" w:rsidRDefault="0029285F" w:rsidP="00A3443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"/>
        <w:gridCol w:w="3626"/>
        <w:gridCol w:w="1985"/>
        <w:gridCol w:w="1843"/>
        <w:gridCol w:w="1984"/>
      </w:tblGrid>
      <w:tr w:rsidR="00370426" w:rsidRPr="00AA3307" w14:paraId="0DCA1677" w14:textId="77777777" w:rsidTr="00755487">
        <w:trPr>
          <w:cantSplit/>
          <w:trHeight w:val="510"/>
          <w:jc w:val="center"/>
        </w:trPr>
        <w:tc>
          <w:tcPr>
            <w:tcW w:w="971" w:type="dxa"/>
            <w:vAlign w:val="center"/>
          </w:tcPr>
          <w:p w14:paraId="70D31425" w14:textId="77777777" w:rsidR="00370426" w:rsidRPr="00AA3307" w:rsidRDefault="00370426" w:rsidP="004D2B45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Numer oferty</w:t>
            </w:r>
          </w:p>
        </w:tc>
        <w:tc>
          <w:tcPr>
            <w:tcW w:w="3626" w:type="dxa"/>
            <w:vAlign w:val="center"/>
          </w:tcPr>
          <w:p w14:paraId="6CB8CF31" w14:textId="77777777" w:rsidR="00370426" w:rsidRPr="00AA3307" w:rsidRDefault="00370426" w:rsidP="004D2B45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1985" w:type="dxa"/>
            <w:vAlign w:val="center"/>
          </w:tcPr>
          <w:p w14:paraId="08F17F78" w14:textId="77777777" w:rsidR="00370426" w:rsidRPr="00AA3307" w:rsidRDefault="00370426" w:rsidP="0037042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Cena brutto</w:t>
            </w:r>
          </w:p>
          <w:p w14:paraId="33B3CB07" w14:textId="77777777" w:rsidR="00370426" w:rsidRPr="00AA3307" w:rsidRDefault="00370426" w:rsidP="004D2B45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CZĘŚĆ 1</w:t>
            </w:r>
          </w:p>
        </w:tc>
        <w:tc>
          <w:tcPr>
            <w:tcW w:w="1843" w:type="dxa"/>
            <w:vAlign w:val="center"/>
          </w:tcPr>
          <w:p w14:paraId="13809A5F" w14:textId="77777777" w:rsidR="00370426" w:rsidRPr="00AA3307" w:rsidRDefault="00370426" w:rsidP="0037042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Cena brutto</w:t>
            </w:r>
          </w:p>
          <w:p w14:paraId="47AEE549" w14:textId="77777777" w:rsidR="00370426" w:rsidRPr="00370426" w:rsidRDefault="00370426" w:rsidP="0037042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CZĘŚĆ 2</w:t>
            </w:r>
          </w:p>
        </w:tc>
        <w:tc>
          <w:tcPr>
            <w:tcW w:w="1984" w:type="dxa"/>
            <w:vAlign w:val="center"/>
          </w:tcPr>
          <w:p w14:paraId="1B9EF2E5" w14:textId="77777777" w:rsidR="00370426" w:rsidRPr="00AA3307" w:rsidRDefault="00370426" w:rsidP="0037042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Cena brutto</w:t>
            </w:r>
          </w:p>
          <w:p w14:paraId="3BD8F8B5" w14:textId="36547F66" w:rsidR="00370426" w:rsidRPr="00AA3307" w:rsidRDefault="00370426" w:rsidP="00370426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CZĘŚĆ </w:t>
            </w:r>
            <w:r w:rsidR="00C069AA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</w:tr>
      <w:tr w:rsidR="00370426" w:rsidRPr="00AA3307" w14:paraId="256053E4" w14:textId="77777777" w:rsidTr="00755487">
        <w:trPr>
          <w:cantSplit/>
          <w:trHeight w:hRule="exact" w:val="1399"/>
          <w:jc w:val="center"/>
        </w:trPr>
        <w:tc>
          <w:tcPr>
            <w:tcW w:w="971" w:type="dxa"/>
            <w:vAlign w:val="center"/>
          </w:tcPr>
          <w:p w14:paraId="1CCC9D7D" w14:textId="77777777" w:rsidR="00370426" w:rsidRPr="00AA3307" w:rsidRDefault="00370426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26" w:type="dxa"/>
            <w:vAlign w:val="center"/>
          </w:tcPr>
          <w:p w14:paraId="601A5215" w14:textId="77777777" w:rsidR="00C069AA" w:rsidRP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Henryk Sienkiewicz ALKOM Firma Handlowo-Usługowa</w:t>
            </w:r>
          </w:p>
          <w:p w14:paraId="6DCE2CC4" w14:textId="77777777" w:rsid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ul. Falista 6/1</w:t>
            </w:r>
          </w:p>
          <w:p w14:paraId="70C2781C" w14:textId="073A9762" w:rsidR="00370426" w:rsidRPr="00B522B1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61-249 Poznań</w:t>
            </w:r>
          </w:p>
        </w:tc>
        <w:tc>
          <w:tcPr>
            <w:tcW w:w="1985" w:type="dxa"/>
            <w:vAlign w:val="center"/>
          </w:tcPr>
          <w:p w14:paraId="6F86B0BF" w14:textId="51BD8BA4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1 461 930,40</w:t>
            </w:r>
          </w:p>
        </w:tc>
        <w:tc>
          <w:tcPr>
            <w:tcW w:w="1843" w:type="dxa"/>
            <w:vAlign w:val="center"/>
          </w:tcPr>
          <w:p w14:paraId="1D3782DB" w14:textId="259E47D7" w:rsidR="00370426" w:rsidRPr="00755487" w:rsidRDefault="00C069AA" w:rsidP="0041771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2 861 993,67</w:t>
            </w:r>
          </w:p>
        </w:tc>
        <w:tc>
          <w:tcPr>
            <w:tcW w:w="1984" w:type="dxa"/>
            <w:vAlign w:val="center"/>
          </w:tcPr>
          <w:p w14:paraId="75A3BB96" w14:textId="040BB4A2" w:rsidR="00370426" w:rsidRDefault="00C069AA" w:rsidP="00417711">
            <w:pPr>
              <w:jc w:val="center"/>
            </w:pPr>
            <w:r w:rsidRPr="00C069AA">
              <w:t>732 041,39</w:t>
            </w:r>
          </w:p>
        </w:tc>
      </w:tr>
      <w:tr w:rsidR="00370426" w:rsidRPr="00AA3307" w14:paraId="079A2E17" w14:textId="77777777" w:rsidTr="00755487">
        <w:trPr>
          <w:cantSplit/>
          <w:trHeight w:hRule="exact" w:val="1121"/>
          <w:jc w:val="center"/>
        </w:trPr>
        <w:tc>
          <w:tcPr>
            <w:tcW w:w="971" w:type="dxa"/>
            <w:vAlign w:val="center"/>
          </w:tcPr>
          <w:p w14:paraId="7B7F28F7" w14:textId="77777777" w:rsidR="00370426" w:rsidRPr="00AA3307" w:rsidRDefault="00370426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26" w:type="dxa"/>
            <w:vAlign w:val="center"/>
          </w:tcPr>
          <w:p w14:paraId="0EA18C98" w14:textId="77777777" w:rsidR="00C069AA" w:rsidRP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 xml:space="preserve">Impel </w:t>
            </w:r>
            <w:proofErr w:type="spellStart"/>
            <w:r w:rsidRPr="00C069AA">
              <w:rPr>
                <w:rFonts w:ascii="Arial" w:hAnsi="Arial" w:cs="Arial"/>
                <w:sz w:val="22"/>
                <w:szCs w:val="22"/>
              </w:rPr>
              <w:t>Facility</w:t>
            </w:r>
            <w:proofErr w:type="spellEnd"/>
            <w:r w:rsidRPr="00C069AA">
              <w:rPr>
                <w:rFonts w:ascii="Arial" w:hAnsi="Arial" w:cs="Arial"/>
                <w:sz w:val="22"/>
                <w:szCs w:val="22"/>
              </w:rPr>
              <w:t xml:space="preserve"> Services Sp. z o.o.</w:t>
            </w:r>
          </w:p>
          <w:p w14:paraId="2C7E5454" w14:textId="77777777" w:rsid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ul. A. Słonimskiego 1</w:t>
            </w:r>
          </w:p>
          <w:p w14:paraId="58539573" w14:textId="74DBBA13" w:rsidR="00370426" w:rsidRPr="00B522B1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50-304 Wrocław</w:t>
            </w:r>
          </w:p>
        </w:tc>
        <w:tc>
          <w:tcPr>
            <w:tcW w:w="1985" w:type="dxa"/>
            <w:vAlign w:val="center"/>
          </w:tcPr>
          <w:p w14:paraId="19993139" w14:textId="5D2F6AB0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1 473 551,61</w:t>
            </w:r>
          </w:p>
        </w:tc>
        <w:tc>
          <w:tcPr>
            <w:tcW w:w="1843" w:type="dxa"/>
            <w:vAlign w:val="center"/>
          </w:tcPr>
          <w:p w14:paraId="25022662" w14:textId="6B2D111A" w:rsidR="00370426" w:rsidRPr="00755487" w:rsidRDefault="00C069AA" w:rsidP="0041771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3 317 364,46</w:t>
            </w:r>
          </w:p>
        </w:tc>
        <w:tc>
          <w:tcPr>
            <w:tcW w:w="1984" w:type="dxa"/>
            <w:vAlign w:val="center"/>
          </w:tcPr>
          <w:p w14:paraId="5E874CCD" w14:textId="40ED597B" w:rsidR="00370426" w:rsidRPr="00B93FC5" w:rsidRDefault="00C069AA" w:rsidP="00417711">
            <w:pPr>
              <w:jc w:val="center"/>
              <w:rPr>
                <w:bCs/>
              </w:rPr>
            </w:pPr>
            <w:r w:rsidRPr="00B93FC5">
              <w:rPr>
                <w:bCs/>
              </w:rPr>
              <w:t>992 185,50</w:t>
            </w:r>
          </w:p>
        </w:tc>
      </w:tr>
      <w:tr w:rsidR="00370426" w:rsidRPr="00AA3307" w14:paraId="7C1AB77B" w14:textId="77777777" w:rsidTr="00755487">
        <w:trPr>
          <w:cantSplit/>
          <w:trHeight w:hRule="exact" w:val="1466"/>
          <w:jc w:val="center"/>
        </w:trPr>
        <w:tc>
          <w:tcPr>
            <w:tcW w:w="971" w:type="dxa"/>
            <w:vAlign w:val="center"/>
          </w:tcPr>
          <w:p w14:paraId="40E6E51F" w14:textId="77777777" w:rsidR="00370426" w:rsidRPr="00AA3307" w:rsidRDefault="00370426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26" w:type="dxa"/>
            <w:vAlign w:val="center"/>
          </w:tcPr>
          <w:p w14:paraId="3D5113A0" w14:textId="77777777" w:rsidR="00C069AA" w:rsidRP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Global Star HR Sp. z o.o.</w:t>
            </w:r>
          </w:p>
          <w:p w14:paraId="539A6529" w14:textId="018BE355" w:rsidR="00370426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Chodkiewicza 15/10</w:t>
            </w:r>
          </w:p>
          <w:p w14:paraId="74F0BC03" w14:textId="64112A2D" w:rsidR="00C069AA" w:rsidRPr="00B522B1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85-062 </w:t>
            </w:r>
            <w:r w:rsidRPr="00C069AA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1985" w:type="dxa"/>
            <w:vAlign w:val="center"/>
          </w:tcPr>
          <w:p w14:paraId="5269B28E" w14:textId="29388F3D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7836E0" w:rsidRPr="00755487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755487">
              <w:rPr>
                <w:rFonts w:ascii="Arial" w:hAnsi="Arial" w:cs="Arial"/>
                <w:bCs/>
                <w:sz w:val="22"/>
                <w:szCs w:val="22"/>
              </w:rPr>
              <w:t>682</w:t>
            </w:r>
            <w:r w:rsidR="007836E0" w:rsidRPr="0075548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5487">
              <w:rPr>
                <w:rFonts w:ascii="Arial" w:hAnsi="Arial" w:cs="Arial"/>
                <w:bCs/>
                <w:sz w:val="22"/>
                <w:szCs w:val="22"/>
              </w:rPr>
              <w:t>755,50</w:t>
            </w:r>
          </w:p>
        </w:tc>
        <w:tc>
          <w:tcPr>
            <w:tcW w:w="1843" w:type="dxa"/>
            <w:vAlign w:val="center"/>
          </w:tcPr>
          <w:p w14:paraId="3BF3C7FB" w14:textId="2FF2BE2D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7836E0" w:rsidRPr="00755487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755487">
              <w:rPr>
                <w:rFonts w:ascii="Arial" w:hAnsi="Arial" w:cs="Arial"/>
                <w:bCs/>
                <w:sz w:val="22"/>
                <w:szCs w:val="22"/>
              </w:rPr>
              <w:t>395</w:t>
            </w:r>
            <w:r w:rsidR="007836E0" w:rsidRPr="0075548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5487">
              <w:rPr>
                <w:rFonts w:ascii="Arial" w:hAnsi="Arial" w:cs="Arial"/>
                <w:bCs/>
                <w:sz w:val="22"/>
                <w:szCs w:val="22"/>
              </w:rPr>
              <w:t>260</w:t>
            </w:r>
            <w:r w:rsidR="007836E0" w:rsidRPr="00755487">
              <w:rPr>
                <w:rFonts w:ascii="Arial" w:hAnsi="Arial" w:cs="Arial"/>
                <w:bCs/>
                <w:sz w:val="22"/>
                <w:szCs w:val="22"/>
              </w:rPr>
              <w:t>,00</w:t>
            </w:r>
          </w:p>
        </w:tc>
        <w:tc>
          <w:tcPr>
            <w:tcW w:w="1984" w:type="dxa"/>
            <w:vAlign w:val="center"/>
          </w:tcPr>
          <w:p w14:paraId="124BAC39" w14:textId="18A645A4" w:rsidR="00370426" w:rsidRPr="007836E0" w:rsidRDefault="00C069AA" w:rsidP="00417711">
            <w:pPr>
              <w:pStyle w:val="Tekstpodstawowy"/>
              <w:jc w:val="center"/>
            </w:pPr>
            <w:r w:rsidRPr="007836E0">
              <w:t>832</w:t>
            </w:r>
            <w:r w:rsidR="007836E0">
              <w:t xml:space="preserve"> </w:t>
            </w:r>
            <w:r w:rsidRPr="007836E0">
              <w:t>501,20</w:t>
            </w:r>
          </w:p>
        </w:tc>
      </w:tr>
      <w:tr w:rsidR="00370426" w:rsidRPr="00AA3307" w14:paraId="6E771003" w14:textId="77777777" w:rsidTr="00755487">
        <w:trPr>
          <w:cantSplit/>
          <w:trHeight w:hRule="exact" w:val="985"/>
          <w:jc w:val="center"/>
        </w:trPr>
        <w:tc>
          <w:tcPr>
            <w:tcW w:w="971" w:type="dxa"/>
            <w:vAlign w:val="center"/>
          </w:tcPr>
          <w:p w14:paraId="27FDF367" w14:textId="77777777" w:rsidR="00370426" w:rsidRPr="00AA3307" w:rsidRDefault="00370426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626" w:type="dxa"/>
            <w:vAlign w:val="center"/>
          </w:tcPr>
          <w:p w14:paraId="3AF0BE40" w14:textId="77777777" w:rsidR="00C069AA" w:rsidRP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WORLD TRADE CENTER POZNAŃ SP. z o.o.</w:t>
            </w:r>
          </w:p>
          <w:p w14:paraId="546F8ADC" w14:textId="0E118A78" w:rsidR="00370426" w:rsidRPr="00B522B1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UL. BUKOWSKA 12, 60-810 POZNAŃ</w:t>
            </w:r>
          </w:p>
        </w:tc>
        <w:tc>
          <w:tcPr>
            <w:tcW w:w="1985" w:type="dxa"/>
            <w:vAlign w:val="center"/>
          </w:tcPr>
          <w:p w14:paraId="562F0EF5" w14:textId="6190BA74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1843" w:type="dxa"/>
            <w:vAlign w:val="center"/>
          </w:tcPr>
          <w:p w14:paraId="665DC290" w14:textId="285BB738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1984" w:type="dxa"/>
            <w:vAlign w:val="center"/>
          </w:tcPr>
          <w:p w14:paraId="35FE0E4A" w14:textId="257C3075" w:rsidR="00370426" w:rsidRDefault="00C069AA" w:rsidP="00417711">
            <w:pPr>
              <w:pStyle w:val="Tekstpodstawowy"/>
              <w:jc w:val="center"/>
            </w:pPr>
            <w:r w:rsidRPr="00C069AA">
              <w:t>829 228,46</w:t>
            </w:r>
          </w:p>
        </w:tc>
      </w:tr>
      <w:tr w:rsidR="00370426" w:rsidRPr="00AA3307" w14:paraId="1CE195FD" w14:textId="77777777" w:rsidTr="00755487">
        <w:trPr>
          <w:cantSplit/>
          <w:trHeight w:hRule="exact" w:val="1151"/>
          <w:jc w:val="center"/>
        </w:trPr>
        <w:tc>
          <w:tcPr>
            <w:tcW w:w="971" w:type="dxa"/>
            <w:vAlign w:val="center"/>
          </w:tcPr>
          <w:p w14:paraId="68AE28D7" w14:textId="77777777" w:rsidR="00370426" w:rsidRPr="00AA3307" w:rsidRDefault="00370426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A3307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26" w:type="dxa"/>
            <w:vAlign w:val="center"/>
          </w:tcPr>
          <w:p w14:paraId="29FAF2E2" w14:textId="77777777" w:rsid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 xml:space="preserve">AMLUX Sp. z o.o. </w:t>
            </w:r>
          </w:p>
          <w:p w14:paraId="32B7CFB7" w14:textId="3A782E35" w:rsid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ul. Grójeck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C069AA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C61B3B7" w14:textId="1B449FEC" w:rsidR="00370426" w:rsidRPr="00B522B1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02 – 094 Warszaw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985" w:type="dxa"/>
            <w:vAlign w:val="center"/>
          </w:tcPr>
          <w:p w14:paraId="4B387E19" w14:textId="46A1B5EF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2 346 053,07</w:t>
            </w:r>
          </w:p>
        </w:tc>
        <w:tc>
          <w:tcPr>
            <w:tcW w:w="1843" w:type="dxa"/>
            <w:vAlign w:val="center"/>
          </w:tcPr>
          <w:p w14:paraId="514A606B" w14:textId="44CD7ED8" w:rsidR="00370426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1984" w:type="dxa"/>
            <w:vAlign w:val="center"/>
          </w:tcPr>
          <w:p w14:paraId="2D61D2D2" w14:textId="04E95A20" w:rsidR="00370426" w:rsidRDefault="00C069AA" w:rsidP="00417711">
            <w:pPr>
              <w:pStyle w:val="Tekstpodstawowy"/>
              <w:jc w:val="center"/>
            </w:pPr>
            <w:r w:rsidRPr="00C069AA">
              <w:t>1 815 083,69</w:t>
            </w:r>
          </w:p>
        </w:tc>
      </w:tr>
      <w:tr w:rsidR="00C069AA" w:rsidRPr="00AA3307" w14:paraId="11BBF0CC" w14:textId="77777777" w:rsidTr="00755487">
        <w:trPr>
          <w:cantSplit/>
          <w:trHeight w:hRule="exact" w:val="1151"/>
          <w:jc w:val="center"/>
        </w:trPr>
        <w:tc>
          <w:tcPr>
            <w:tcW w:w="971" w:type="dxa"/>
            <w:vAlign w:val="center"/>
          </w:tcPr>
          <w:p w14:paraId="3C184688" w14:textId="699ED75E" w:rsidR="00C069AA" w:rsidRPr="00AA3307" w:rsidRDefault="00C069AA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26" w:type="dxa"/>
            <w:vAlign w:val="center"/>
          </w:tcPr>
          <w:p w14:paraId="79CD9F84" w14:textId="77777777" w:rsidR="00C069AA" w:rsidRP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VOLO PURE Sp. z o.o.</w:t>
            </w:r>
          </w:p>
          <w:p w14:paraId="74295275" w14:textId="77777777" w:rsidR="00C069AA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ul. Południowa 14</w:t>
            </w:r>
          </w:p>
          <w:p w14:paraId="0A56AD72" w14:textId="1075040E" w:rsidR="00C069AA" w:rsidRPr="00B522B1" w:rsidRDefault="00C069AA" w:rsidP="00C069AA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9AA">
              <w:rPr>
                <w:rFonts w:ascii="Arial" w:hAnsi="Arial" w:cs="Arial"/>
                <w:sz w:val="22"/>
                <w:szCs w:val="22"/>
              </w:rPr>
              <w:t>55-040 Domasław</w:t>
            </w:r>
          </w:p>
        </w:tc>
        <w:tc>
          <w:tcPr>
            <w:tcW w:w="1985" w:type="dxa"/>
            <w:vAlign w:val="center"/>
          </w:tcPr>
          <w:p w14:paraId="3A48A051" w14:textId="584D7E9A" w:rsidR="00C069AA" w:rsidRPr="00755487" w:rsidRDefault="00C069AA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1 707 858,12</w:t>
            </w:r>
          </w:p>
        </w:tc>
        <w:tc>
          <w:tcPr>
            <w:tcW w:w="1843" w:type="dxa"/>
            <w:vAlign w:val="center"/>
          </w:tcPr>
          <w:p w14:paraId="0F3B1C38" w14:textId="74E58BDC" w:rsidR="00C069AA" w:rsidRPr="00755487" w:rsidRDefault="007836E0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3 284 252,77</w:t>
            </w:r>
          </w:p>
        </w:tc>
        <w:tc>
          <w:tcPr>
            <w:tcW w:w="1984" w:type="dxa"/>
            <w:vAlign w:val="center"/>
          </w:tcPr>
          <w:p w14:paraId="69B64D2F" w14:textId="47022C74" w:rsidR="00C069AA" w:rsidRDefault="007836E0" w:rsidP="00417711">
            <w:pPr>
              <w:pStyle w:val="Tekstpodstawowy"/>
              <w:jc w:val="center"/>
            </w:pPr>
            <w:r>
              <w:t>-</w:t>
            </w:r>
          </w:p>
        </w:tc>
      </w:tr>
      <w:tr w:rsidR="00C069AA" w:rsidRPr="00AA3307" w14:paraId="51B3E61F" w14:textId="77777777" w:rsidTr="00755487">
        <w:trPr>
          <w:cantSplit/>
          <w:trHeight w:hRule="exact" w:val="1151"/>
          <w:jc w:val="center"/>
        </w:trPr>
        <w:tc>
          <w:tcPr>
            <w:tcW w:w="971" w:type="dxa"/>
            <w:vAlign w:val="center"/>
          </w:tcPr>
          <w:p w14:paraId="79C54B38" w14:textId="0DB92691" w:rsidR="00C069AA" w:rsidRPr="00AA3307" w:rsidRDefault="00C069AA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7</w:t>
            </w:r>
          </w:p>
        </w:tc>
        <w:tc>
          <w:tcPr>
            <w:tcW w:w="3626" w:type="dxa"/>
            <w:vAlign w:val="center"/>
          </w:tcPr>
          <w:p w14:paraId="7E55CA5B" w14:textId="77777777" w:rsidR="007836E0" w:rsidRPr="007836E0" w:rsidRDefault="007836E0" w:rsidP="007836E0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IMPERIAL CLEANING SP. Z O.O.</w:t>
            </w:r>
          </w:p>
          <w:p w14:paraId="22535086" w14:textId="77777777" w:rsidR="007836E0" w:rsidRDefault="007836E0" w:rsidP="007836E0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ĆWIERDZIN 33A</w:t>
            </w:r>
          </w:p>
          <w:p w14:paraId="20E3A798" w14:textId="4B6950F3" w:rsidR="00C069AA" w:rsidRPr="00B522B1" w:rsidRDefault="007836E0" w:rsidP="007836E0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62-230 WITKOWO</w:t>
            </w:r>
          </w:p>
        </w:tc>
        <w:tc>
          <w:tcPr>
            <w:tcW w:w="1985" w:type="dxa"/>
            <w:vAlign w:val="center"/>
          </w:tcPr>
          <w:p w14:paraId="58A13C9F" w14:textId="19A76CB5" w:rsidR="00C069AA" w:rsidRPr="00755487" w:rsidRDefault="007836E0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1 639 856,66</w:t>
            </w:r>
          </w:p>
        </w:tc>
        <w:tc>
          <w:tcPr>
            <w:tcW w:w="1843" w:type="dxa"/>
            <w:vAlign w:val="center"/>
          </w:tcPr>
          <w:p w14:paraId="3C9F87C3" w14:textId="397029AB" w:rsidR="00C069AA" w:rsidRPr="00755487" w:rsidRDefault="007836E0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1984" w:type="dxa"/>
            <w:vAlign w:val="center"/>
          </w:tcPr>
          <w:p w14:paraId="4F28222D" w14:textId="1EFB628F" w:rsidR="00C069AA" w:rsidRDefault="007836E0" w:rsidP="00417711">
            <w:pPr>
              <w:pStyle w:val="Tekstpodstawowy"/>
              <w:jc w:val="center"/>
            </w:pPr>
            <w:r>
              <w:t>-</w:t>
            </w:r>
          </w:p>
        </w:tc>
      </w:tr>
      <w:tr w:rsidR="00C069AA" w:rsidRPr="00AA3307" w14:paraId="57621A7B" w14:textId="77777777" w:rsidTr="00755487">
        <w:trPr>
          <w:cantSplit/>
          <w:trHeight w:hRule="exact" w:val="2391"/>
          <w:jc w:val="center"/>
        </w:trPr>
        <w:tc>
          <w:tcPr>
            <w:tcW w:w="971" w:type="dxa"/>
            <w:vAlign w:val="center"/>
          </w:tcPr>
          <w:p w14:paraId="060FD625" w14:textId="13092DFE" w:rsidR="00C069AA" w:rsidRPr="00AA3307" w:rsidRDefault="00C069AA" w:rsidP="00417711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3626" w:type="dxa"/>
            <w:vAlign w:val="center"/>
          </w:tcPr>
          <w:p w14:paraId="6C6A41D3" w14:textId="77777777" w:rsidR="007836E0" w:rsidRPr="007836E0" w:rsidRDefault="007836E0" w:rsidP="007836E0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KOMSORCJUM FIRM</w:t>
            </w:r>
          </w:p>
          <w:p w14:paraId="2D61DD77" w14:textId="1E79ED5B" w:rsidR="007836E0" w:rsidRDefault="007836E0" w:rsidP="007836E0">
            <w:pPr>
              <w:pStyle w:val="Tekstpodstawowy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Mega Plus Mariusz Domański</w:t>
            </w:r>
          </w:p>
          <w:p w14:paraId="2AF756D8" w14:textId="7698C78B" w:rsidR="007836E0" w:rsidRDefault="00755487" w:rsidP="00755487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ul.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6E0">
              <w:rPr>
                <w:rFonts w:ascii="Arial" w:hAnsi="Arial" w:cs="Arial"/>
                <w:sz w:val="22"/>
                <w:szCs w:val="22"/>
              </w:rPr>
              <w:t>Kochanowskiego 27/2</w:t>
            </w:r>
          </w:p>
          <w:p w14:paraId="32CD39B4" w14:textId="4EC4E887" w:rsidR="00755487" w:rsidRDefault="00755487" w:rsidP="00755487">
            <w:pPr>
              <w:pStyle w:val="Tekstpodstawowy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60-846 Poznań</w:t>
            </w:r>
          </w:p>
          <w:p w14:paraId="436C1C16" w14:textId="6479E183" w:rsidR="007836E0" w:rsidRPr="007836E0" w:rsidRDefault="007836E0" w:rsidP="007836E0">
            <w:pPr>
              <w:pStyle w:val="Tekstpodstawowy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Mega Plus system sp. z o.o.</w:t>
            </w:r>
          </w:p>
          <w:p w14:paraId="03152220" w14:textId="77777777" w:rsidR="00755487" w:rsidRDefault="007836E0" w:rsidP="00755487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755487">
              <w:rPr>
                <w:rFonts w:ascii="Arial" w:hAnsi="Arial" w:cs="Arial"/>
                <w:sz w:val="22"/>
                <w:szCs w:val="22"/>
              </w:rPr>
              <w:t>K</w:t>
            </w:r>
            <w:r w:rsidRPr="007836E0">
              <w:rPr>
                <w:rFonts w:ascii="Arial" w:hAnsi="Arial" w:cs="Arial"/>
                <w:sz w:val="22"/>
                <w:szCs w:val="22"/>
              </w:rPr>
              <w:t>ochanowskiego 27/2</w:t>
            </w:r>
          </w:p>
          <w:p w14:paraId="257E4924" w14:textId="08F3912D" w:rsidR="00755487" w:rsidRPr="00B522B1" w:rsidRDefault="00755487" w:rsidP="00755487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36E0">
              <w:rPr>
                <w:rFonts w:ascii="Arial" w:hAnsi="Arial" w:cs="Arial"/>
                <w:sz w:val="22"/>
                <w:szCs w:val="22"/>
              </w:rPr>
              <w:t>60-846 Poznań</w:t>
            </w:r>
          </w:p>
          <w:p w14:paraId="2896FAAC" w14:textId="3838BC7A" w:rsidR="00C069AA" w:rsidRPr="00B522B1" w:rsidRDefault="00C069AA" w:rsidP="007836E0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431B58EC" w14:textId="0C3BD549" w:rsidR="00C069AA" w:rsidRPr="00755487" w:rsidRDefault="00755487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1843" w:type="dxa"/>
            <w:vAlign w:val="center"/>
          </w:tcPr>
          <w:p w14:paraId="0B2F37AB" w14:textId="4DAE3D46" w:rsidR="00C069AA" w:rsidRPr="00755487" w:rsidRDefault="00755487" w:rsidP="00417711">
            <w:pPr>
              <w:pStyle w:val="Tekstpodstawowy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55487">
              <w:rPr>
                <w:rFonts w:ascii="Arial" w:hAnsi="Arial" w:cs="Arial"/>
                <w:bCs/>
                <w:sz w:val="22"/>
                <w:szCs w:val="22"/>
              </w:rPr>
              <w:t>2 744 241,19</w:t>
            </w:r>
          </w:p>
        </w:tc>
        <w:tc>
          <w:tcPr>
            <w:tcW w:w="1984" w:type="dxa"/>
            <w:vAlign w:val="center"/>
          </w:tcPr>
          <w:p w14:paraId="2D775E1C" w14:textId="30717900" w:rsidR="00C069AA" w:rsidRDefault="00755487" w:rsidP="00417711">
            <w:pPr>
              <w:pStyle w:val="Tekstpodstawowy"/>
              <w:jc w:val="center"/>
            </w:pPr>
            <w:r>
              <w:t>-</w:t>
            </w:r>
          </w:p>
        </w:tc>
      </w:tr>
    </w:tbl>
    <w:p w14:paraId="1543BA45" w14:textId="77777777" w:rsidR="00370426" w:rsidRDefault="00370426" w:rsidP="004673EE">
      <w:pPr>
        <w:pStyle w:val="Tekstpodstawowy"/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624D94BF" w14:textId="77777777" w:rsidR="00520A07" w:rsidRPr="00AA3307" w:rsidRDefault="002F663E" w:rsidP="004673EE">
      <w:pPr>
        <w:pStyle w:val="Tekstpodstawowy"/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AA3307">
        <w:rPr>
          <w:rFonts w:ascii="Arial" w:hAnsi="Arial" w:cs="Arial"/>
          <w:b/>
          <w:sz w:val="22"/>
          <w:szCs w:val="22"/>
          <w:u w:val="single"/>
        </w:rPr>
        <w:t>Kryterium wyboru ofert :</w:t>
      </w:r>
      <w:r w:rsidR="000F3380" w:rsidRPr="00AA3307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55505F9E" w14:textId="77777777" w:rsidR="00CC5B4F" w:rsidRPr="00AA3307" w:rsidRDefault="00CC5B4F" w:rsidP="00CC5B4F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AA3307">
        <w:rPr>
          <w:rFonts w:ascii="Arial" w:hAnsi="Arial" w:cs="Arial"/>
          <w:b/>
          <w:sz w:val="22"/>
          <w:szCs w:val="22"/>
        </w:rPr>
        <w:t>cena brutto oferty - 60%</w:t>
      </w:r>
    </w:p>
    <w:p w14:paraId="07711063" w14:textId="77777777" w:rsidR="00CC5B4F" w:rsidRPr="00AA3307" w:rsidRDefault="00CC5B4F" w:rsidP="00CC5B4F">
      <w:pPr>
        <w:spacing w:line="360" w:lineRule="auto"/>
        <w:rPr>
          <w:rFonts w:ascii="Arial" w:hAnsi="Arial" w:cs="Arial"/>
          <w:b/>
          <w:bCs/>
          <w:iCs/>
          <w:sz w:val="22"/>
          <w:szCs w:val="22"/>
        </w:rPr>
      </w:pPr>
      <w:r w:rsidRPr="00AA3307">
        <w:rPr>
          <w:rFonts w:ascii="Arial" w:hAnsi="Arial" w:cs="Arial"/>
          <w:b/>
          <w:bCs/>
          <w:iCs/>
          <w:sz w:val="22"/>
          <w:szCs w:val="22"/>
        </w:rPr>
        <w:t>doświadczenie zawodowe koordynatora - 30%</w:t>
      </w:r>
    </w:p>
    <w:p w14:paraId="178E4D3B" w14:textId="77777777" w:rsidR="004D2B45" w:rsidRPr="00370426" w:rsidRDefault="00CC5B4F" w:rsidP="004673EE">
      <w:pPr>
        <w:spacing w:line="360" w:lineRule="auto"/>
        <w:rPr>
          <w:rFonts w:ascii="Arial" w:hAnsi="Arial" w:cs="Arial"/>
          <w:b/>
          <w:bCs/>
          <w:iCs/>
          <w:sz w:val="22"/>
          <w:szCs w:val="22"/>
        </w:rPr>
      </w:pPr>
      <w:r w:rsidRPr="00AA3307">
        <w:rPr>
          <w:rFonts w:ascii="Arial" w:hAnsi="Arial" w:cs="Arial"/>
          <w:b/>
          <w:bCs/>
          <w:iCs/>
          <w:sz w:val="22"/>
          <w:szCs w:val="22"/>
        </w:rPr>
        <w:t xml:space="preserve">kryterium społeczne: zatrudnienie osoby niepełnosprawnej </w:t>
      </w:r>
      <w:r w:rsidR="00370426">
        <w:rPr>
          <w:rFonts w:ascii="Arial" w:hAnsi="Arial" w:cs="Arial"/>
          <w:b/>
          <w:bCs/>
          <w:iCs/>
          <w:sz w:val="22"/>
          <w:szCs w:val="22"/>
        </w:rPr>
        <w:t>–</w:t>
      </w:r>
      <w:r w:rsidRPr="00AA3307">
        <w:rPr>
          <w:rFonts w:ascii="Arial" w:hAnsi="Arial" w:cs="Arial"/>
          <w:b/>
          <w:bCs/>
          <w:iCs/>
          <w:sz w:val="22"/>
          <w:szCs w:val="22"/>
        </w:rPr>
        <w:t xml:space="preserve"> 10</w:t>
      </w:r>
      <w:r w:rsidR="00370426">
        <w:rPr>
          <w:rFonts w:ascii="Arial" w:hAnsi="Arial" w:cs="Arial"/>
          <w:b/>
          <w:bCs/>
          <w:iCs/>
          <w:sz w:val="22"/>
          <w:szCs w:val="22"/>
        </w:rPr>
        <w:t>%</w:t>
      </w:r>
    </w:p>
    <w:sectPr w:rsidR="004D2B45" w:rsidRPr="00370426" w:rsidSect="00705003">
      <w:pgSz w:w="11906" w:h="16838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31C5014D"/>
    <w:multiLevelType w:val="hybridMultilevel"/>
    <w:tmpl w:val="1332A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B2C90"/>
    <w:multiLevelType w:val="hybridMultilevel"/>
    <w:tmpl w:val="2570BF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F16B9"/>
    <w:multiLevelType w:val="hybridMultilevel"/>
    <w:tmpl w:val="2BB4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36BF9"/>
    <w:multiLevelType w:val="hybridMultilevel"/>
    <w:tmpl w:val="DAE052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265B54"/>
    <w:multiLevelType w:val="hybridMultilevel"/>
    <w:tmpl w:val="238E8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8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502959">
    <w:abstractNumId w:val="11"/>
  </w:num>
  <w:num w:numId="2" w16cid:durableId="1964727561">
    <w:abstractNumId w:val="17"/>
  </w:num>
  <w:num w:numId="3" w16cid:durableId="2139640001">
    <w:abstractNumId w:val="4"/>
  </w:num>
  <w:num w:numId="4" w16cid:durableId="1208646501">
    <w:abstractNumId w:val="3"/>
  </w:num>
  <w:num w:numId="5" w16cid:durableId="5829558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4274935">
    <w:abstractNumId w:val="5"/>
  </w:num>
  <w:num w:numId="7" w16cid:durableId="1375078252">
    <w:abstractNumId w:val="9"/>
  </w:num>
  <w:num w:numId="8" w16cid:durableId="1790927396">
    <w:abstractNumId w:val="16"/>
  </w:num>
  <w:num w:numId="9" w16cid:durableId="14346709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2103618">
    <w:abstractNumId w:val="14"/>
  </w:num>
  <w:num w:numId="11" w16cid:durableId="115636670">
    <w:abstractNumId w:val="6"/>
  </w:num>
  <w:num w:numId="12" w16cid:durableId="21271906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3794646">
    <w:abstractNumId w:val="2"/>
  </w:num>
  <w:num w:numId="14" w16cid:durableId="348608973">
    <w:abstractNumId w:val="0"/>
  </w:num>
  <w:num w:numId="15" w16cid:durableId="1664242171">
    <w:abstractNumId w:val="8"/>
  </w:num>
  <w:num w:numId="16" w16cid:durableId="1399671195">
    <w:abstractNumId w:val="1"/>
  </w:num>
  <w:num w:numId="17" w16cid:durableId="154028452">
    <w:abstractNumId w:val="18"/>
  </w:num>
  <w:num w:numId="18" w16cid:durableId="1582713984">
    <w:abstractNumId w:val="10"/>
  </w:num>
  <w:num w:numId="19" w16cid:durableId="37051030">
    <w:abstractNumId w:val="12"/>
  </w:num>
  <w:num w:numId="20" w16cid:durableId="1714233504">
    <w:abstractNumId w:val="13"/>
  </w:num>
  <w:num w:numId="21" w16cid:durableId="2881654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52"/>
    <w:rsid w:val="00023E39"/>
    <w:rsid w:val="00024E8D"/>
    <w:rsid w:val="00030303"/>
    <w:rsid w:val="00044D7E"/>
    <w:rsid w:val="00046113"/>
    <w:rsid w:val="000512B1"/>
    <w:rsid w:val="00056B0D"/>
    <w:rsid w:val="0006224A"/>
    <w:rsid w:val="0007493F"/>
    <w:rsid w:val="000851CB"/>
    <w:rsid w:val="000B1802"/>
    <w:rsid w:val="000C0BE3"/>
    <w:rsid w:val="000F3380"/>
    <w:rsid w:val="00107A0D"/>
    <w:rsid w:val="00107CCE"/>
    <w:rsid w:val="00137A28"/>
    <w:rsid w:val="001615AF"/>
    <w:rsid w:val="0017584C"/>
    <w:rsid w:val="00192E8B"/>
    <w:rsid w:val="001B5E5A"/>
    <w:rsid w:val="001B6EB3"/>
    <w:rsid w:val="001E4332"/>
    <w:rsid w:val="00213A0E"/>
    <w:rsid w:val="00220F21"/>
    <w:rsid w:val="00226B35"/>
    <w:rsid w:val="002308BD"/>
    <w:rsid w:val="00253AD8"/>
    <w:rsid w:val="002658C8"/>
    <w:rsid w:val="00272787"/>
    <w:rsid w:val="00273A18"/>
    <w:rsid w:val="00275F1E"/>
    <w:rsid w:val="0029285F"/>
    <w:rsid w:val="002B3E55"/>
    <w:rsid w:val="002B757A"/>
    <w:rsid w:val="002D39C5"/>
    <w:rsid w:val="002D4969"/>
    <w:rsid w:val="002F296D"/>
    <w:rsid w:val="002F663E"/>
    <w:rsid w:val="00306C7D"/>
    <w:rsid w:val="00313C49"/>
    <w:rsid w:val="00330784"/>
    <w:rsid w:val="0034272C"/>
    <w:rsid w:val="0035058C"/>
    <w:rsid w:val="00350B17"/>
    <w:rsid w:val="00353B85"/>
    <w:rsid w:val="00355170"/>
    <w:rsid w:val="00355943"/>
    <w:rsid w:val="00355F33"/>
    <w:rsid w:val="00361FD0"/>
    <w:rsid w:val="00370426"/>
    <w:rsid w:val="00371D0A"/>
    <w:rsid w:val="00380F26"/>
    <w:rsid w:val="00382E52"/>
    <w:rsid w:val="003B4E35"/>
    <w:rsid w:val="003E4D4D"/>
    <w:rsid w:val="003F4D2C"/>
    <w:rsid w:val="00417711"/>
    <w:rsid w:val="004673EE"/>
    <w:rsid w:val="004740B9"/>
    <w:rsid w:val="004928EF"/>
    <w:rsid w:val="004A5389"/>
    <w:rsid w:val="004B7B09"/>
    <w:rsid w:val="004B7CB2"/>
    <w:rsid w:val="004D2B45"/>
    <w:rsid w:val="004F40E4"/>
    <w:rsid w:val="00506DD8"/>
    <w:rsid w:val="00520A07"/>
    <w:rsid w:val="0052775E"/>
    <w:rsid w:val="005278C3"/>
    <w:rsid w:val="00534A25"/>
    <w:rsid w:val="00547C99"/>
    <w:rsid w:val="00555787"/>
    <w:rsid w:val="00561474"/>
    <w:rsid w:val="00564C72"/>
    <w:rsid w:val="005942E7"/>
    <w:rsid w:val="005F2C45"/>
    <w:rsid w:val="005F3164"/>
    <w:rsid w:val="005F4A0B"/>
    <w:rsid w:val="00600EBC"/>
    <w:rsid w:val="00621EC7"/>
    <w:rsid w:val="006300B5"/>
    <w:rsid w:val="00633EF8"/>
    <w:rsid w:val="00636EBB"/>
    <w:rsid w:val="0064074B"/>
    <w:rsid w:val="00651B49"/>
    <w:rsid w:val="0065458D"/>
    <w:rsid w:val="00672F57"/>
    <w:rsid w:val="00673961"/>
    <w:rsid w:val="006768FF"/>
    <w:rsid w:val="00684EA6"/>
    <w:rsid w:val="00693EF0"/>
    <w:rsid w:val="006A161B"/>
    <w:rsid w:val="006A1EFD"/>
    <w:rsid w:val="006A631F"/>
    <w:rsid w:val="006A7DB6"/>
    <w:rsid w:val="006C460D"/>
    <w:rsid w:val="006D3CCA"/>
    <w:rsid w:val="007039F7"/>
    <w:rsid w:val="00705003"/>
    <w:rsid w:val="007064AA"/>
    <w:rsid w:val="00721032"/>
    <w:rsid w:val="00724C82"/>
    <w:rsid w:val="007322AE"/>
    <w:rsid w:val="00732EBB"/>
    <w:rsid w:val="0074039A"/>
    <w:rsid w:val="007451EC"/>
    <w:rsid w:val="00746AFE"/>
    <w:rsid w:val="00755487"/>
    <w:rsid w:val="0076066B"/>
    <w:rsid w:val="00761AD1"/>
    <w:rsid w:val="00765CBB"/>
    <w:rsid w:val="007836E0"/>
    <w:rsid w:val="007A2DA0"/>
    <w:rsid w:val="007A37D6"/>
    <w:rsid w:val="007A44E1"/>
    <w:rsid w:val="007B64A0"/>
    <w:rsid w:val="007C06E8"/>
    <w:rsid w:val="007D6F16"/>
    <w:rsid w:val="007E4580"/>
    <w:rsid w:val="007F4D29"/>
    <w:rsid w:val="007F4ECA"/>
    <w:rsid w:val="007F6040"/>
    <w:rsid w:val="00816A8A"/>
    <w:rsid w:val="00843495"/>
    <w:rsid w:val="0087371A"/>
    <w:rsid w:val="008739E8"/>
    <w:rsid w:val="00886A63"/>
    <w:rsid w:val="008B447A"/>
    <w:rsid w:val="008B7904"/>
    <w:rsid w:val="008D7ADB"/>
    <w:rsid w:val="008E025C"/>
    <w:rsid w:val="008E772E"/>
    <w:rsid w:val="008F4148"/>
    <w:rsid w:val="008F7E13"/>
    <w:rsid w:val="00900B1A"/>
    <w:rsid w:val="00900F26"/>
    <w:rsid w:val="00913C5B"/>
    <w:rsid w:val="009141BD"/>
    <w:rsid w:val="00977AE0"/>
    <w:rsid w:val="0098081E"/>
    <w:rsid w:val="0099243F"/>
    <w:rsid w:val="00992636"/>
    <w:rsid w:val="00996785"/>
    <w:rsid w:val="009B1568"/>
    <w:rsid w:val="009C628F"/>
    <w:rsid w:val="00A23EF1"/>
    <w:rsid w:val="00A27D61"/>
    <w:rsid w:val="00A3443C"/>
    <w:rsid w:val="00A34CAA"/>
    <w:rsid w:val="00A35F54"/>
    <w:rsid w:val="00A81390"/>
    <w:rsid w:val="00A85134"/>
    <w:rsid w:val="00A876EE"/>
    <w:rsid w:val="00AA3307"/>
    <w:rsid w:val="00AB0EA7"/>
    <w:rsid w:val="00AB6DA9"/>
    <w:rsid w:val="00AC66E7"/>
    <w:rsid w:val="00AF6DB1"/>
    <w:rsid w:val="00AF6F80"/>
    <w:rsid w:val="00AF7436"/>
    <w:rsid w:val="00B00A04"/>
    <w:rsid w:val="00B03853"/>
    <w:rsid w:val="00B3461E"/>
    <w:rsid w:val="00B4021E"/>
    <w:rsid w:val="00B41184"/>
    <w:rsid w:val="00B522B1"/>
    <w:rsid w:val="00B52956"/>
    <w:rsid w:val="00B93FC5"/>
    <w:rsid w:val="00BC008F"/>
    <w:rsid w:val="00BC13C0"/>
    <w:rsid w:val="00BC544F"/>
    <w:rsid w:val="00BE6E87"/>
    <w:rsid w:val="00C00A8E"/>
    <w:rsid w:val="00C00E8E"/>
    <w:rsid w:val="00C069AA"/>
    <w:rsid w:val="00C323C2"/>
    <w:rsid w:val="00C5226A"/>
    <w:rsid w:val="00C71FCC"/>
    <w:rsid w:val="00CC5B4F"/>
    <w:rsid w:val="00CD1F74"/>
    <w:rsid w:val="00CD77A0"/>
    <w:rsid w:val="00CE54F4"/>
    <w:rsid w:val="00D0565E"/>
    <w:rsid w:val="00D06D21"/>
    <w:rsid w:val="00D13249"/>
    <w:rsid w:val="00D15624"/>
    <w:rsid w:val="00D23176"/>
    <w:rsid w:val="00D607C2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349AA"/>
    <w:rsid w:val="00E62A1E"/>
    <w:rsid w:val="00E817C9"/>
    <w:rsid w:val="00EA4B70"/>
    <w:rsid w:val="00EB5E8E"/>
    <w:rsid w:val="00EB7EA9"/>
    <w:rsid w:val="00EC5A59"/>
    <w:rsid w:val="00ED076C"/>
    <w:rsid w:val="00EF1781"/>
    <w:rsid w:val="00EF2C76"/>
    <w:rsid w:val="00F55912"/>
    <w:rsid w:val="00F86B9F"/>
    <w:rsid w:val="00F9296B"/>
    <w:rsid w:val="00F959DD"/>
    <w:rsid w:val="00F9668A"/>
    <w:rsid w:val="00FA7B8A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43B1B"/>
  <w15:chartTrackingRefBased/>
  <w15:docId w15:val="{08690FE9-4CCE-4DAC-91AA-ABACFAC5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7371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7A37D6"/>
    <w:rPr>
      <w:sz w:val="24"/>
      <w:szCs w:val="24"/>
    </w:rPr>
  </w:style>
  <w:style w:type="paragraph" w:customStyle="1" w:styleId="paragraph">
    <w:name w:val="paragraph"/>
    <w:basedOn w:val="Normalny"/>
    <w:rsid w:val="00044D7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3704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2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1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24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83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0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18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7E973-98D1-45A1-8679-F6A2A919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Karolina Ciechanowska</cp:lastModifiedBy>
  <cp:revision>2</cp:revision>
  <cp:lastPrinted>2026-08-25T09:05:00Z</cp:lastPrinted>
  <dcterms:created xsi:type="dcterms:W3CDTF">2026-08-25T09:09:00Z</dcterms:created>
  <dcterms:modified xsi:type="dcterms:W3CDTF">2026-08-25T09:09:00Z</dcterms:modified>
</cp:coreProperties>
</file>