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7FAB7" w14:textId="77777777" w:rsidR="00E011C6" w:rsidRPr="009E4853" w:rsidRDefault="00E011C6" w:rsidP="008739E8">
      <w:pPr>
        <w:pStyle w:val="pkt"/>
        <w:ind w:left="0" w:firstLine="0"/>
        <w:jc w:val="left"/>
        <w:rPr>
          <w:b/>
          <w:sz w:val="22"/>
          <w:szCs w:val="22"/>
        </w:rPr>
      </w:pPr>
      <w:r w:rsidRPr="009E4853">
        <w:rPr>
          <w:b/>
          <w:sz w:val="22"/>
          <w:szCs w:val="22"/>
        </w:rPr>
        <w:t>Uniwersytet im. Adama Mickiewicza w Poznaniu</w:t>
      </w:r>
    </w:p>
    <w:p w14:paraId="360A2210" w14:textId="77777777" w:rsidR="00E011C6" w:rsidRPr="009E4853" w:rsidRDefault="00E011C6" w:rsidP="00E011C6">
      <w:pPr>
        <w:pStyle w:val="pkt"/>
        <w:ind w:left="0" w:firstLine="0"/>
        <w:rPr>
          <w:b/>
          <w:sz w:val="22"/>
          <w:szCs w:val="22"/>
        </w:rPr>
      </w:pPr>
      <w:r w:rsidRPr="009E4853">
        <w:rPr>
          <w:b/>
          <w:sz w:val="22"/>
          <w:szCs w:val="22"/>
        </w:rPr>
        <w:t xml:space="preserve">ul. Wieniawskiego 1 </w:t>
      </w:r>
    </w:p>
    <w:p w14:paraId="3DC982A6" w14:textId="77777777" w:rsidR="00E011C6" w:rsidRPr="009E4853" w:rsidRDefault="00E011C6" w:rsidP="00E011C6">
      <w:pPr>
        <w:pStyle w:val="pkt"/>
        <w:ind w:left="0" w:firstLine="0"/>
        <w:rPr>
          <w:b/>
          <w:sz w:val="22"/>
          <w:szCs w:val="22"/>
        </w:rPr>
      </w:pPr>
      <w:r w:rsidRPr="009E4853">
        <w:rPr>
          <w:b/>
          <w:sz w:val="22"/>
          <w:szCs w:val="22"/>
        </w:rPr>
        <w:t>61-712 Poznań</w:t>
      </w:r>
    </w:p>
    <w:p w14:paraId="5E6FA539" w14:textId="77777777" w:rsidR="00691995" w:rsidRDefault="00691995" w:rsidP="004673EE">
      <w:pPr>
        <w:spacing w:line="360" w:lineRule="auto"/>
        <w:jc w:val="both"/>
        <w:rPr>
          <w:b/>
          <w:bCs/>
        </w:rPr>
      </w:pPr>
    </w:p>
    <w:p w14:paraId="57B67F8F" w14:textId="4C06624D" w:rsidR="00E349AA" w:rsidRPr="007E4580" w:rsidRDefault="002F663E" w:rsidP="004673EE">
      <w:pPr>
        <w:spacing w:line="360" w:lineRule="auto"/>
        <w:jc w:val="both"/>
      </w:pPr>
      <w:r w:rsidRPr="007E4580">
        <w:rPr>
          <w:b/>
          <w:bCs/>
        </w:rPr>
        <w:t>ZP</w:t>
      </w:r>
      <w:r w:rsidR="007A37D6">
        <w:rPr>
          <w:b/>
          <w:bCs/>
        </w:rPr>
        <w:t>3/</w:t>
      </w:r>
      <w:r w:rsidR="00BF321D">
        <w:rPr>
          <w:b/>
          <w:bCs/>
        </w:rPr>
        <w:t>8855/26</w:t>
      </w:r>
      <w:r w:rsidRPr="007E4580">
        <w:tab/>
      </w:r>
      <w:r w:rsidRPr="007E4580">
        <w:tab/>
      </w:r>
      <w:r w:rsidR="008E025C">
        <w:t xml:space="preserve">                                                              </w:t>
      </w:r>
      <w:r w:rsidR="00355943">
        <w:t xml:space="preserve">            </w:t>
      </w:r>
      <w:r w:rsidR="008E025C">
        <w:t xml:space="preserve"> </w:t>
      </w:r>
      <w:r w:rsidR="009B787A">
        <w:t xml:space="preserve">          </w:t>
      </w:r>
      <w:r w:rsidR="008E025C">
        <w:t xml:space="preserve">  </w:t>
      </w:r>
      <w:r w:rsidR="008E025C" w:rsidRPr="007E4580">
        <w:t xml:space="preserve">Poznań, </w:t>
      </w:r>
      <w:r w:rsidR="00BF321D">
        <w:t>01.09.2026</w:t>
      </w:r>
      <w:r w:rsidR="009B787A">
        <w:t xml:space="preserve"> </w:t>
      </w:r>
      <w:r w:rsidR="008E025C" w:rsidRPr="007E4580">
        <w:t>r.</w:t>
      </w:r>
      <w:r w:rsidRPr="007E4580">
        <w:tab/>
      </w:r>
      <w:r w:rsidR="00253AD8" w:rsidRPr="007E4580">
        <w:t xml:space="preserve">             </w:t>
      </w:r>
      <w:r w:rsidR="007E4580">
        <w:t xml:space="preserve">       </w:t>
      </w:r>
      <w:r w:rsidR="00693EF0">
        <w:t xml:space="preserve">      </w:t>
      </w:r>
      <w:r w:rsidR="007E4580">
        <w:t xml:space="preserve">  </w:t>
      </w:r>
      <w:r w:rsidR="008739E8">
        <w:t xml:space="preserve">                                                             </w:t>
      </w:r>
      <w:r w:rsidR="008E025C">
        <w:t xml:space="preserve">                            </w:t>
      </w:r>
    </w:p>
    <w:p w14:paraId="0F4885C4" w14:textId="77777777" w:rsidR="00E011C6" w:rsidRPr="00E011C6" w:rsidRDefault="00E011C6" w:rsidP="00E011C6">
      <w:pPr>
        <w:spacing w:line="360" w:lineRule="auto"/>
        <w:jc w:val="center"/>
        <w:rPr>
          <w:b/>
          <w:u w:val="single"/>
        </w:rPr>
      </w:pPr>
      <w:r w:rsidRPr="00E011C6">
        <w:rPr>
          <w:b/>
          <w:u w:val="single"/>
        </w:rPr>
        <w:t>Informacja z otwarcia ofert</w:t>
      </w:r>
    </w:p>
    <w:p w14:paraId="6C406A7F" w14:textId="2C80F413" w:rsidR="00355943" w:rsidRPr="00355943" w:rsidRDefault="00E011C6" w:rsidP="00355943">
      <w:pPr>
        <w:jc w:val="both"/>
        <w:rPr>
          <w:b/>
          <w:bCs/>
          <w:i/>
          <w:lang w:eastAsia="x-none"/>
        </w:rPr>
      </w:pPr>
      <w:r w:rsidRPr="00E011C6">
        <w:rPr>
          <w:b/>
        </w:rPr>
        <w:t xml:space="preserve">Dnia </w:t>
      </w:r>
      <w:r w:rsidR="00BF321D">
        <w:rPr>
          <w:b/>
        </w:rPr>
        <w:t>01.09.2026</w:t>
      </w:r>
      <w:r w:rsidRPr="00E011C6">
        <w:rPr>
          <w:b/>
        </w:rPr>
        <w:t xml:space="preserve"> r. o godzinie 1</w:t>
      </w:r>
      <w:r w:rsidR="005F2C45">
        <w:rPr>
          <w:b/>
        </w:rPr>
        <w:t>1</w:t>
      </w:r>
      <w:r w:rsidRPr="00E011C6">
        <w:rPr>
          <w:b/>
        </w:rPr>
        <w:t>:00 dokonano otwarcia ofert w postępowaniu prowadzonym w trybi</w:t>
      </w:r>
      <w:r w:rsidR="002B757A">
        <w:rPr>
          <w:b/>
        </w:rPr>
        <w:t>e przetargu nieograniczonego na</w:t>
      </w:r>
      <w:r w:rsidRPr="00E011C6">
        <w:rPr>
          <w:b/>
        </w:rPr>
        <w:t xml:space="preserve"> </w:t>
      </w:r>
      <w:r w:rsidR="00355943" w:rsidRPr="00355943">
        <w:rPr>
          <w:b/>
          <w:bCs/>
          <w:i/>
          <w:lang w:eastAsia="x-none"/>
        </w:rPr>
        <w:t xml:space="preserve">usługę sprzątania i utrzymania czystości w budynkach UAM – przedmiot zamówienia został podzielony na </w:t>
      </w:r>
      <w:r w:rsidR="007A37D6">
        <w:rPr>
          <w:b/>
          <w:bCs/>
          <w:i/>
          <w:lang w:eastAsia="x-none"/>
        </w:rPr>
        <w:t>3</w:t>
      </w:r>
      <w:r w:rsidR="00355943" w:rsidRPr="00355943">
        <w:rPr>
          <w:b/>
          <w:bCs/>
          <w:i/>
          <w:lang w:eastAsia="x-none"/>
        </w:rPr>
        <w:t xml:space="preserve"> części:</w:t>
      </w:r>
    </w:p>
    <w:p w14:paraId="5B4F2D21" w14:textId="77777777" w:rsidR="00BF321D" w:rsidRPr="00BF321D" w:rsidRDefault="00BF321D" w:rsidP="00BF321D">
      <w:pPr>
        <w:jc w:val="both"/>
        <w:rPr>
          <w:b/>
          <w:bCs/>
          <w:i/>
          <w:lang w:eastAsia="x-none"/>
        </w:rPr>
      </w:pPr>
      <w:r w:rsidRPr="00BF321D">
        <w:rPr>
          <w:b/>
          <w:bCs/>
          <w:i/>
          <w:lang w:eastAsia="x-none"/>
        </w:rPr>
        <w:t xml:space="preserve">Część 1 - usługa sprzątania i utrzymania czystości w budynkach Collegium </w:t>
      </w:r>
      <w:proofErr w:type="spellStart"/>
      <w:r w:rsidRPr="00BF321D">
        <w:rPr>
          <w:b/>
          <w:bCs/>
          <w:i/>
          <w:lang w:eastAsia="x-none"/>
        </w:rPr>
        <w:t>Iuridicum</w:t>
      </w:r>
      <w:proofErr w:type="spellEnd"/>
      <w:r w:rsidRPr="00BF321D">
        <w:rPr>
          <w:b/>
          <w:bCs/>
          <w:i/>
          <w:lang w:eastAsia="x-none"/>
        </w:rPr>
        <w:t xml:space="preserve"> Novum oraz Portierni wjazdowej przy al. Niepodległości 53 w Poznaniu,</w:t>
      </w:r>
    </w:p>
    <w:p w14:paraId="07834400" w14:textId="77777777" w:rsidR="00BF321D" w:rsidRPr="00BF321D" w:rsidRDefault="00BF321D" w:rsidP="00BF321D">
      <w:pPr>
        <w:jc w:val="both"/>
        <w:rPr>
          <w:b/>
          <w:bCs/>
          <w:i/>
          <w:lang w:eastAsia="x-none"/>
        </w:rPr>
      </w:pPr>
      <w:r w:rsidRPr="00BF321D">
        <w:rPr>
          <w:b/>
          <w:bCs/>
          <w:i/>
          <w:lang w:eastAsia="x-none"/>
        </w:rPr>
        <w:t>Część 2 - usługa sprzątania i utrzymania czystości w  budynku Collegium Novum przy al. Niepodległości 4 w Poznaniu,</w:t>
      </w:r>
    </w:p>
    <w:p w14:paraId="51D474E3" w14:textId="77777777" w:rsidR="00BF321D" w:rsidRPr="00BF321D" w:rsidRDefault="00BF321D" w:rsidP="00BF321D">
      <w:pPr>
        <w:jc w:val="both"/>
        <w:rPr>
          <w:b/>
          <w:bCs/>
          <w:i/>
          <w:lang w:eastAsia="x-none"/>
        </w:rPr>
      </w:pPr>
      <w:r w:rsidRPr="00BF321D">
        <w:rPr>
          <w:b/>
          <w:bCs/>
          <w:i/>
          <w:lang w:eastAsia="x-none"/>
        </w:rPr>
        <w:t xml:space="preserve">Część 3 - usługa sprzątania i utrzymania czystości w budynku </w:t>
      </w:r>
      <w:proofErr w:type="spellStart"/>
      <w:r w:rsidRPr="00BF321D">
        <w:rPr>
          <w:b/>
          <w:bCs/>
          <w:i/>
          <w:lang w:eastAsia="x-none"/>
        </w:rPr>
        <w:t>Coll</w:t>
      </w:r>
      <w:proofErr w:type="spellEnd"/>
      <w:r w:rsidRPr="00BF321D">
        <w:rPr>
          <w:b/>
          <w:bCs/>
          <w:i/>
          <w:lang w:eastAsia="x-none"/>
        </w:rPr>
        <w:t>. H. Święcickiego przy ul. Grunwaldzkiej 6 w Poznaniu</w:t>
      </w:r>
    </w:p>
    <w:p w14:paraId="4F368A18" w14:textId="77777777" w:rsidR="00A3443C" w:rsidRPr="00A3443C" w:rsidRDefault="00A3443C" w:rsidP="00355943">
      <w:pPr>
        <w:jc w:val="both"/>
        <w:rPr>
          <w:b/>
          <w:bCs/>
          <w:iCs/>
          <w:lang w:eastAsia="x-none"/>
        </w:rPr>
      </w:pPr>
    </w:p>
    <w:p w14:paraId="7A5C87AB" w14:textId="7C89A10D" w:rsidR="004673EE" w:rsidRDefault="00A3443C" w:rsidP="00A3443C">
      <w:pPr>
        <w:jc w:val="both"/>
        <w:rPr>
          <w:b/>
        </w:rPr>
      </w:pPr>
      <w:r w:rsidRPr="00A3443C">
        <w:rPr>
          <w:b/>
          <w:bCs/>
          <w:iCs/>
          <w:lang w:eastAsia="x-none"/>
        </w:rPr>
        <w:t>Zamawiający, działając na podstawie art. 222 ust. 5 ustawy z dnia 11 września 2019 r. Prawo zamówień publicznych udostępnia informację z otwarcia ofert.</w:t>
      </w:r>
      <w:r>
        <w:rPr>
          <w:b/>
          <w:bCs/>
          <w:iCs/>
          <w:lang w:eastAsia="x-none"/>
        </w:rPr>
        <w:t xml:space="preserve"> </w:t>
      </w:r>
      <w:r w:rsidR="00C00A8E" w:rsidRPr="007E4580">
        <w:rPr>
          <w:b/>
        </w:rPr>
        <w:t>Do wyznaczonego</w:t>
      </w:r>
      <w:r w:rsidR="00600EBC">
        <w:rPr>
          <w:b/>
        </w:rPr>
        <w:t xml:space="preserve"> terminu złożono</w:t>
      </w:r>
      <w:r w:rsidR="001E4332">
        <w:rPr>
          <w:b/>
        </w:rPr>
        <w:t xml:space="preserve"> </w:t>
      </w:r>
      <w:r w:rsidR="003E2913">
        <w:rPr>
          <w:b/>
        </w:rPr>
        <w:t>8</w:t>
      </w:r>
      <w:r w:rsidR="0052775E" w:rsidRPr="007E4580">
        <w:rPr>
          <w:b/>
        </w:rPr>
        <w:t xml:space="preserve"> </w:t>
      </w:r>
      <w:r w:rsidR="00DA05B1" w:rsidRPr="007E4580">
        <w:rPr>
          <w:b/>
        </w:rPr>
        <w:t>ofert</w:t>
      </w:r>
      <w:r w:rsidR="00600EBC">
        <w:rPr>
          <w:b/>
        </w:rPr>
        <w:t>:</w:t>
      </w:r>
    </w:p>
    <w:p w14:paraId="4ACD99DD" w14:textId="77777777" w:rsidR="0029285F" w:rsidRDefault="0029285F" w:rsidP="00A3443C">
      <w:pPr>
        <w:jc w:val="both"/>
        <w:rPr>
          <w:b/>
        </w:rPr>
      </w:pPr>
    </w:p>
    <w:tbl>
      <w:tblPr>
        <w:tblW w:w="9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3329"/>
        <w:gridCol w:w="1701"/>
        <w:gridCol w:w="1685"/>
        <w:gridCol w:w="1685"/>
      </w:tblGrid>
      <w:tr w:rsidR="007A37D6" w:rsidRPr="00600EBC" w14:paraId="555B3F4B" w14:textId="77777777" w:rsidTr="00046113">
        <w:tblPrEx>
          <w:tblCellMar>
            <w:top w:w="0" w:type="dxa"/>
            <w:bottom w:w="0" w:type="dxa"/>
          </w:tblCellMar>
        </w:tblPrEx>
        <w:trPr>
          <w:cantSplit/>
          <w:trHeight w:val="611"/>
          <w:jc w:val="center"/>
        </w:trPr>
        <w:tc>
          <w:tcPr>
            <w:tcW w:w="1134" w:type="dxa"/>
            <w:vAlign w:val="center"/>
          </w:tcPr>
          <w:p w14:paraId="4C949F1B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600EBC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329" w:type="dxa"/>
            <w:vAlign w:val="center"/>
          </w:tcPr>
          <w:p w14:paraId="7CA8B741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600EBC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701" w:type="dxa"/>
            <w:vAlign w:val="center"/>
          </w:tcPr>
          <w:p w14:paraId="6F8B40C1" w14:textId="77777777" w:rsidR="007A37D6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600EBC">
              <w:rPr>
                <w:b/>
                <w:sz w:val="20"/>
                <w:szCs w:val="20"/>
              </w:rPr>
              <w:t>Cena brutto</w:t>
            </w:r>
          </w:p>
          <w:p w14:paraId="4C402DF7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CZĘŚĆ 1</w:t>
            </w:r>
          </w:p>
        </w:tc>
        <w:tc>
          <w:tcPr>
            <w:tcW w:w="1685" w:type="dxa"/>
            <w:vAlign w:val="center"/>
          </w:tcPr>
          <w:p w14:paraId="55302E54" w14:textId="77777777" w:rsidR="007A37D6" w:rsidRPr="004F40E4" w:rsidRDefault="007A37D6" w:rsidP="00A3443C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4F40E4">
              <w:rPr>
                <w:b/>
                <w:sz w:val="20"/>
                <w:szCs w:val="20"/>
              </w:rPr>
              <w:t>Cena brutto</w:t>
            </w:r>
          </w:p>
          <w:p w14:paraId="124BE627" w14:textId="4008DDD4" w:rsidR="00046113" w:rsidRPr="00BF321D" w:rsidRDefault="007A37D6" w:rsidP="00BF321D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4F40E4">
              <w:rPr>
                <w:b/>
                <w:sz w:val="20"/>
                <w:szCs w:val="20"/>
              </w:rPr>
              <w:t xml:space="preserve">CZĘŚĆ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85" w:type="dxa"/>
            <w:vAlign w:val="center"/>
          </w:tcPr>
          <w:p w14:paraId="04C90F75" w14:textId="77777777" w:rsidR="007A37D6" w:rsidRPr="004F40E4" w:rsidRDefault="007A37D6" w:rsidP="007A37D6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4F40E4">
              <w:rPr>
                <w:b/>
                <w:sz w:val="20"/>
                <w:szCs w:val="20"/>
              </w:rPr>
              <w:t>Cena brutto</w:t>
            </w:r>
          </w:p>
          <w:p w14:paraId="3062B234" w14:textId="77777777" w:rsidR="007A37D6" w:rsidRPr="004F40E4" w:rsidRDefault="007A37D6" w:rsidP="007A37D6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4F40E4">
              <w:rPr>
                <w:b/>
                <w:sz w:val="20"/>
                <w:szCs w:val="20"/>
              </w:rPr>
              <w:t xml:space="preserve">CZĘŚĆ </w:t>
            </w:r>
            <w:r>
              <w:rPr>
                <w:b/>
                <w:sz w:val="20"/>
                <w:szCs w:val="20"/>
              </w:rPr>
              <w:t>3</w:t>
            </w:r>
          </w:p>
        </w:tc>
      </w:tr>
      <w:tr w:rsidR="007A37D6" w:rsidRPr="00600EBC" w14:paraId="79F5A858" w14:textId="77777777" w:rsidTr="00705003">
        <w:tblPrEx>
          <w:tblCellMar>
            <w:top w:w="0" w:type="dxa"/>
            <w:bottom w:w="0" w:type="dxa"/>
          </w:tblCellMar>
        </w:tblPrEx>
        <w:trPr>
          <w:cantSplit/>
          <w:trHeight w:hRule="exact" w:val="959"/>
          <w:jc w:val="center"/>
        </w:trPr>
        <w:tc>
          <w:tcPr>
            <w:tcW w:w="1134" w:type="dxa"/>
            <w:vAlign w:val="center"/>
          </w:tcPr>
          <w:p w14:paraId="28980840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600EB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329" w:type="dxa"/>
            <w:vAlign w:val="center"/>
          </w:tcPr>
          <w:p w14:paraId="61C18B9D" w14:textId="77777777" w:rsidR="003E2913" w:rsidRPr="003E2913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Henryk Sienkiewicz ALKOM Firma Handlowo-Usługowa</w:t>
            </w:r>
          </w:p>
          <w:p w14:paraId="6D34ADAF" w14:textId="77777777" w:rsidR="007A37D6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ul. Falista 6/1, 61-249 Poznań</w:t>
            </w:r>
          </w:p>
          <w:p w14:paraId="5730537B" w14:textId="435BE96B" w:rsidR="003E2913" w:rsidRPr="003B4E35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NIP: 7791015118</w:t>
            </w:r>
          </w:p>
        </w:tc>
        <w:tc>
          <w:tcPr>
            <w:tcW w:w="1701" w:type="dxa"/>
            <w:vAlign w:val="center"/>
          </w:tcPr>
          <w:p w14:paraId="73FF8480" w14:textId="14950D11" w:rsidR="007A37D6" w:rsidRPr="001E4332" w:rsidRDefault="003E2913" w:rsidP="003B4E3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1</w:t>
            </w:r>
            <w:r w:rsidR="009B787A">
              <w:rPr>
                <w:b/>
                <w:sz w:val="20"/>
                <w:szCs w:val="20"/>
              </w:rPr>
              <w:t>.</w:t>
            </w:r>
            <w:r w:rsidRPr="003E2913">
              <w:rPr>
                <w:b/>
                <w:sz w:val="20"/>
                <w:szCs w:val="20"/>
              </w:rPr>
              <w:t>510</w:t>
            </w:r>
            <w:r w:rsidR="009B787A">
              <w:rPr>
                <w:b/>
                <w:sz w:val="20"/>
                <w:szCs w:val="20"/>
              </w:rPr>
              <w:t>.</w:t>
            </w:r>
            <w:r w:rsidRPr="003E2913">
              <w:rPr>
                <w:b/>
                <w:sz w:val="20"/>
                <w:szCs w:val="20"/>
              </w:rPr>
              <w:t>042,12 zł</w:t>
            </w:r>
          </w:p>
        </w:tc>
        <w:tc>
          <w:tcPr>
            <w:tcW w:w="1685" w:type="dxa"/>
            <w:vAlign w:val="center"/>
          </w:tcPr>
          <w:p w14:paraId="2C8B1524" w14:textId="5D610D3D" w:rsidR="007A37D6" w:rsidRPr="004F40E4" w:rsidRDefault="003E2913" w:rsidP="007A37D6">
            <w:pPr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1</w:t>
            </w:r>
            <w:r w:rsidR="009B787A">
              <w:rPr>
                <w:b/>
                <w:sz w:val="20"/>
                <w:szCs w:val="20"/>
              </w:rPr>
              <w:t>.</w:t>
            </w:r>
            <w:r w:rsidRPr="003E2913">
              <w:rPr>
                <w:b/>
                <w:sz w:val="20"/>
                <w:szCs w:val="20"/>
              </w:rPr>
              <w:t>173</w:t>
            </w:r>
            <w:r w:rsidR="009B787A">
              <w:rPr>
                <w:b/>
                <w:sz w:val="20"/>
                <w:szCs w:val="20"/>
              </w:rPr>
              <w:t>.</w:t>
            </w:r>
            <w:r w:rsidRPr="003E2913">
              <w:rPr>
                <w:b/>
                <w:sz w:val="20"/>
                <w:szCs w:val="20"/>
              </w:rPr>
              <w:t>051,49 zł</w:t>
            </w:r>
          </w:p>
        </w:tc>
        <w:tc>
          <w:tcPr>
            <w:tcW w:w="1685" w:type="dxa"/>
            <w:vAlign w:val="center"/>
          </w:tcPr>
          <w:p w14:paraId="783A91BB" w14:textId="7C085B91" w:rsidR="00046113" w:rsidRPr="003E2913" w:rsidRDefault="003E2913" w:rsidP="007A37D6">
            <w:pPr>
              <w:jc w:val="center"/>
              <w:rPr>
                <w:b/>
                <w:bCs/>
                <w:sz w:val="20"/>
                <w:szCs w:val="20"/>
              </w:rPr>
            </w:pPr>
            <w:r w:rsidRPr="003E2913">
              <w:rPr>
                <w:b/>
                <w:bCs/>
                <w:sz w:val="20"/>
                <w:szCs w:val="20"/>
              </w:rPr>
              <w:t>769 615,92 zł</w:t>
            </w:r>
          </w:p>
        </w:tc>
      </w:tr>
      <w:tr w:rsidR="007A37D6" w:rsidRPr="00600EBC" w14:paraId="2116CCD5" w14:textId="77777777" w:rsidTr="00046113">
        <w:tblPrEx>
          <w:tblCellMar>
            <w:top w:w="0" w:type="dxa"/>
            <w:bottom w:w="0" w:type="dxa"/>
          </w:tblCellMar>
        </w:tblPrEx>
        <w:trPr>
          <w:cantSplit/>
          <w:trHeight w:hRule="exact" w:val="987"/>
          <w:jc w:val="center"/>
        </w:trPr>
        <w:tc>
          <w:tcPr>
            <w:tcW w:w="1134" w:type="dxa"/>
            <w:vAlign w:val="center"/>
          </w:tcPr>
          <w:p w14:paraId="60482A15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600EB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29" w:type="dxa"/>
            <w:vAlign w:val="center"/>
          </w:tcPr>
          <w:p w14:paraId="46017F4D" w14:textId="2A946187" w:rsidR="003E2913" w:rsidRPr="003E2913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Pr="003E2913">
              <w:rPr>
                <w:b/>
                <w:sz w:val="20"/>
                <w:szCs w:val="20"/>
              </w:rPr>
              <w:t xml:space="preserve">mpel </w:t>
            </w:r>
            <w:proofErr w:type="spellStart"/>
            <w:r w:rsidRPr="003E2913">
              <w:rPr>
                <w:b/>
                <w:sz w:val="20"/>
                <w:szCs w:val="20"/>
              </w:rPr>
              <w:t>Facility</w:t>
            </w:r>
            <w:proofErr w:type="spellEnd"/>
            <w:r w:rsidRPr="003E2913">
              <w:rPr>
                <w:b/>
                <w:sz w:val="20"/>
                <w:szCs w:val="20"/>
              </w:rPr>
              <w:t xml:space="preserve"> Services Sp. z o.o.</w:t>
            </w:r>
          </w:p>
          <w:p w14:paraId="567896B7" w14:textId="77777777" w:rsidR="003E2913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ul. A. Słonimskiego 1</w:t>
            </w:r>
          </w:p>
          <w:p w14:paraId="28A4C7BF" w14:textId="5AFA7C1F" w:rsidR="007A37D6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50-304 Wrocław</w:t>
            </w:r>
          </w:p>
          <w:p w14:paraId="01F8383C" w14:textId="34CE72EC" w:rsidR="003E2913" w:rsidRPr="003B4E35" w:rsidRDefault="003E2913" w:rsidP="003E291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NIP: 9542250979</w:t>
            </w:r>
          </w:p>
        </w:tc>
        <w:tc>
          <w:tcPr>
            <w:tcW w:w="1701" w:type="dxa"/>
            <w:vAlign w:val="center"/>
          </w:tcPr>
          <w:p w14:paraId="3EE7FAB3" w14:textId="1A00577E" w:rsidR="00046113" w:rsidRPr="00046113" w:rsidRDefault="003E2913" w:rsidP="00355F33">
            <w:pPr>
              <w:pStyle w:val="Tekstpodstawowy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-</w:t>
            </w:r>
          </w:p>
        </w:tc>
        <w:tc>
          <w:tcPr>
            <w:tcW w:w="1685" w:type="dxa"/>
            <w:vAlign w:val="center"/>
          </w:tcPr>
          <w:p w14:paraId="64898169" w14:textId="26FC22D3" w:rsidR="007A37D6" w:rsidRPr="00600EBC" w:rsidRDefault="003E2913" w:rsidP="007A37D6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3E2913">
              <w:rPr>
                <w:b/>
                <w:sz w:val="20"/>
                <w:szCs w:val="20"/>
              </w:rPr>
              <w:t>1</w:t>
            </w:r>
            <w:r w:rsidR="009B787A">
              <w:rPr>
                <w:b/>
                <w:sz w:val="20"/>
                <w:szCs w:val="20"/>
              </w:rPr>
              <w:t>.</w:t>
            </w:r>
            <w:r w:rsidRPr="003E2913">
              <w:rPr>
                <w:b/>
                <w:sz w:val="20"/>
                <w:szCs w:val="20"/>
              </w:rPr>
              <w:t>227</w:t>
            </w:r>
            <w:r w:rsidR="009B787A">
              <w:rPr>
                <w:b/>
                <w:sz w:val="20"/>
                <w:szCs w:val="20"/>
              </w:rPr>
              <w:t>.</w:t>
            </w:r>
            <w:r w:rsidRPr="003E2913">
              <w:rPr>
                <w:b/>
                <w:sz w:val="20"/>
                <w:szCs w:val="20"/>
              </w:rPr>
              <w:t>174,44 zł</w:t>
            </w:r>
          </w:p>
        </w:tc>
        <w:tc>
          <w:tcPr>
            <w:tcW w:w="1685" w:type="dxa"/>
            <w:vAlign w:val="center"/>
          </w:tcPr>
          <w:p w14:paraId="6B6F1F75" w14:textId="169509EF" w:rsidR="00046113" w:rsidRPr="003E2913" w:rsidRDefault="003E2913" w:rsidP="007A37D6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3E2913">
              <w:rPr>
                <w:b/>
                <w:bCs/>
                <w:sz w:val="20"/>
                <w:szCs w:val="20"/>
              </w:rPr>
              <w:t>693</w:t>
            </w:r>
            <w:r w:rsidR="009B787A">
              <w:rPr>
                <w:b/>
                <w:bCs/>
                <w:sz w:val="20"/>
                <w:szCs w:val="20"/>
              </w:rPr>
              <w:t>.</w:t>
            </w:r>
            <w:r w:rsidRPr="003E2913">
              <w:rPr>
                <w:b/>
                <w:bCs/>
                <w:sz w:val="20"/>
                <w:szCs w:val="20"/>
              </w:rPr>
              <w:t>150,85 zł</w:t>
            </w:r>
          </w:p>
        </w:tc>
      </w:tr>
      <w:tr w:rsidR="007A37D6" w:rsidRPr="00600EBC" w14:paraId="0E648D16" w14:textId="77777777" w:rsidTr="000F1D2A">
        <w:tblPrEx>
          <w:tblCellMar>
            <w:top w:w="0" w:type="dxa"/>
            <w:bottom w:w="0" w:type="dxa"/>
          </w:tblCellMar>
        </w:tblPrEx>
        <w:trPr>
          <w:cantSplit/>
          <w:trHeight w:hRule="exact" w:val="2689"/>
          <w:jc w:val="center"/>
        </w:trPr>
        <w:tc>
          <w:tcPr>
            <w:tcW w:w="1134" w:type="dxa"/>
            <w:vAlign w:val="center"/>
          </w:tcPr>
          <w:p w14:paraId="02BCCEA4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600EB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329" w:type="dxa"/>
            <w:vAlign w:val="center"/>
          </w:tcPr>
          <w:p w14:paraId="466FAFEB" w14:textId="77777777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proofErr w:type="spellStart"/>
            <w:r w:rsidRPr="000F1D2A">
              <w:rPr>
                <w:b/>
                <w:sz w:val="20"/>
                <w:szCs w:val="20"/>
              </w:rPr>
              <w:t>Vigor</w:t>
            </w:r>
            <w:proofErr w:type="spellEnd"/>
            <w:r w:rsidRPr="000F1D2A">
              <w:rPr>
                <w:b/>
                <w:sz w:val="20"/>
                <w:szCs w:val="20"/>
              </w:rPr>
              <w:t xml:space="preserve"> Edukacja Sp. z o.o. Sp. k. – LIDER konsorcjum, z siedzibą w Poznaniu przy ul.</w:t>
            </w:r>
          </w:p>
          <w:p w14:paraId="45BC9407" w14:textId="51349897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Czernichowska 28, NIP: 7822649026</w:t>
            </w:r>
          </w:p>
          <w:p w14:paraId="6E879939" w14:textId="3C730843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</w:p>
          <w:p w14:paraId="630E00E3" w14:textId="05639A8C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 </w:t>
            </w:r>
            <w:r w:rsidRPr="000F1D2A">
              <w:rPr>
                <w:b/>
                <w:sz w:val="20"/>
                <w:szCs w:val="20"/>
              </w:rPr>
              <w:t xml:space="preserve">Biuro Handlowo-Usługowe </w:t>
            </w:r>
            <w:proofErr w:type="spellStart"/>
            <w:r w:rsidRPr="000F1D2A">
              <w:rPr>
                <w:b/>
                <w:sz w:val="20"/>
                <w:szCs w:val="20"/>
              </w:rPr>
              <w:t>Vigor</w:t>
            </w:r>
            <w:proofErr w:type="spellEnd"/>
            <w:r w:rsidRPr="000F1D2A">
              <w:rPr>
                <w:b/>
                <w:sz w:val="20"/>
                <w:szCs w:val="20"/>
              </w:rPr>
              <w:t xml:space="preserve"> Sp. z o.o. – PARTNER konsorcjum, z siedzibą w Poznaniu</w:t>
            </w:r>
          </w:p>
          <w:p w14:paraId="030BC66A" w14:textId="043CC804" w:rsidR="007A37D6" w:rsidRPr="003B4E35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przy ul. Czernichowska 28, NIP: 7773165824</w:t>
            </w:r>
          </w:p>
        </w:tc>
        <w:tc>
          <w:tcPr>
            <w:tcW w:w="1701" w:type="dxa"/>
            <w:vAlign w:val="center"/>
          </w:tcPr>
          <w:p w14:paraId="75C78A33" w14:textId="3B04B9B5" w:rsidR="007A37D6" w:rsidRPr="00600EBC" w:rsidRDefault="000F1D2A" w:rsidP="0087371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85" w:type="dxa"/>
            <w:vAlign w:val="center"/>
          </w:tcPr>
          <w:p w14:paraId="030DC17E" w14:textId="705A32E6" w:rsidR="007A37D6" w:rsidRPr="00600EBC" w:rsidRDefault="000F1D2A" w:rsidP="0087371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1</w:t>
            </w:r>
            <w:r w:rsidR="009B787A">
              <w:rPr>
                <w:b/>
                <w:sz w:val="20"/>
                <w:szCs w:val="20"/>
              </w:rPr>
              <w:t>.</w:t>
            </w:r>
            <w:r w:rsidRPr="000F1D2A">
              <w:rPr>
                <w:b/>
                <w:sz w:val="20"/>
                <w:szCs w:val="20"/>
              </w:rPr>
              <w:t>266</w:t>
            </w:r>
            <w:r w:rsidR="009B787A">
              <w:rPr>
                <w:b/>
                <w:sz w:val="20"/>
                <w:szCs w:val="20"/>
              </w:rPr>
              <w:t>.</w:t>
            </w:r>
            <w:r w:rsidRPr="000F1D2A">
              <w:rPr>
                <w:b/>
                <w:sz w:val="20"/>
                <w:szCs w:val="20"/>
              </w:rPr>
              <w:t>310,53</w:t>
            </w:r>
          </w:p>
        </w:tc>
        <w:tc>
          <w:tcPr>
            <w:tcW w:w="1685" w:type="dxa"/>
            <w:vAlign w:val="center"/>
          </w:tcPr>
          <w:p w14:paraId="10685A80" w14:textId="1E219706" w:rsidR="00B41184" w:rsidRPr="003E2913" w:rsidRDefault="000F1D2A" w:rsidP="0087371A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0F1D2A">
              <w:rPr>
                <w:b/>
                <w:bCs/>
                <w:sz w:val="20"/>
                <w:szCs w:val="20"/>
              </w:rPr>
              <w:t>731</w:t>
            </w:r>
            <w:r w:rsidR="009B787A">
              <w:rPr>
                <w:b/>
                <w:bCs/>
                <w:sz w:val="20"/>
                <w:szCs w:val="20"/>
              </w:rPr>
              <w:t>.</w:t>
            </w:r>
            <w:r w:rsidRPr="000F1D2A">
              <w:rPr>
                <w:b/>
                <w:bCs/>
                <w:sz w:val="20"/>
                <w:szCs w:val="20"/>
              </w:rPr>
              <w:t>548,89 zł</w:t>
            </w:r>
          </w:p>
        </w:tc>
      </w:tr>
      <w:tr w:rsidR="007A37D6" w:rsidRPr="00600EBC" w14:paraId="61F3EB4B" w14:textId="77777777" w:rsidTr="00046113">
        <w:tblPrEx>
          <w:tblCellMar>
            <w:top w:w="0" w:type="dxa"/>
            <w:bottom w:w="0" w:type="dxa"/>
          </w:tblCellMar>
        </w:tblPrEx>
        <w:trPr>
          <w:cantSplit/>
          <w:trHeight w:hRule="exact" w:val="1001"/>
          <w:jc w:val="center"/>
        </w:trPr>
        <w:tc>
          <w:tcPr>
            <w:tcW w:w="1134" w:type="dxa"/>
            <w:vAlign w:val="center"/>
          </w:tcPr>
          <w:p w14:paraId="42853B64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329" w:type="dxa"/>
            <w:vAlign w:val="center"/>
          </w:tcPr>
          <w:p w14:paraId="178491C1" w14:textId="77777777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ATOM-SERWIS Sp. z o.o.</w:t>
            </w:r>
          </w:p>
          <w:p w14:paraId="2BE2E2BE" w14:textId="77777777" w:rsidR="007A37D6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ul. Unii Lubelskiej 1, 61-249 Poznań</w:t>
            </w:r>
          </w:p>
          <w:p w14:paraId="626D4DDA" w14:textId="779001A8" w:rsidR="000F1D2A" w:rsidRPr="003B4E35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NIP: 7781396188</w:t>
            </w:r>
          </w:p>
        </w:tc>
        <w:tc>
          <w:tcPr>
            <w:tcW w:w="1701" w:type="dxa"/>
            <w:vAlign w:val="center"/>
          </w:tcPr>
          <w:p w14:paraId="294D8D74" w14:textId="19B47312" w:rsidR="00046113" w:rsidRPr="00355F33" w:rsidRDefault="009B787A" w:rsidP="007A37D6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85" w:type="dxa"/>
            <w:vAlign w:val="center"/>
          </w:tcPr>
          <w:p w14:paraId="4EAE2F40" w14:textId="3AAF3EB3" w:rsidR="00046113" w:rsidRPr="00355F33" w:rsidRDefault="009B787A" w:rsidP="007A37D6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85" w:type="dxa"/>
            <w:vAlign w:val="center"/>
          </w:tcPr>
          <w:p w14:paraId="38564DD0" w14:textId="27FF4BE6" w:rsidR="00046113" w:rsidRPr="003E2913" w:rsidRDefault="000F1D2A" w:rsidP="007A37D6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0F1D2A">
              <w:rPr>
                <w:b/>
                <w:bCs/>
                <w:sz w:val="20"/>
                <w:szCs w:val="20"/>
              </w:rPr>
              <w:t>639</w:t>
            </w:r>
            <w:r w:rsidR="009B787A">
              <w:rPr>
                <w:b/>
                <w:bCs/>
                <w:sz w:val="20"/>
                <w:szCs w:val="20"/>
              </w:rPr>
              <w:t>.</w:t>
            </w:r>
            <w:r w:rsidRPr="000F1D2A">
              <w:rPr>
                <w:b/>
                <w:bCs/>
                <w:sz w:val="20"/>
                <w:szCs w:val="20"/>
              </w:rPr>
              <w:t>857,02 zł</w:t>
            </w:r>
          </w:p>
        </w:tc>
      </w:tr>
      <w:tr w:rsidR="007A37D6" w:rsidRPr="00600EBC" w14:paraId="0D6AC4C2" w14:textId="77777777" w:rsidTr="00705003">
        <w:tblPrEx>
          <w:tblCellMar>
            <w:top w:w="0" w:type="dxa"/>
            <w:bottom w:w="0" w:type="dxa"/>
          </w:tblCellMar>
        </w:tblPrEx>
        <w:trPr>
          <w:cantSplit/>
          <w:trHeight w:hRule="exact" w:val="984"/>
          <w:jc w:val="center"/>
        </w:trPr>
        <w:tc>
          <w:tcPr>
            <w:tcW w:w="1134" w:type="dxa"/>
            <w:vAlign w:val="center"/>
          </w:tcPr>
          <w:p w14:paraId="65968811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329" w:type="dxa"/>
            <w:vAlign w:val="center"/>
          </w:tcPr>
          <w:p w14:paraId="1A140D9E" w14:textId="77777777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IMPERIAL CLEANING SP. Z O.O.</w:t>
            </w:r>
          </w:p>
          <w:p w14:paraId="1E40BC39" w14:textId="77777777" w:rsidR="007A37D6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ĆWIERDZIN 33A, 62-230 WITKOWO</w:t>
            </w:r>
          </w:p>
          <w:p w14:paraId="1892C7E9" w14:textId="12D641BF" w:rsidR="000F1D2A" w:rsidRPr="003B4E35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NIP: 7842536213</w:t>
            </w:r>
          </w:p>
        </w:tc>
        <w:tc>
          <w:tcPr>
            <w:tcW w:w="1701" w:type="dxa"/>
            <w:vAlign w:val="center"/>
          </w:tcPr>
          <w:p w14:paraId="2E377938" w14:textId="4AC0C249" w:rsidR="00046113" w:rsidRPr="00355F33" w:rsidRDefault="000F1D2A" w:rsidP="00D0565E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.</w:t>
            </w:r>
            <w:r w:rsidRPr="000F1D2A">
              <w:rPr>
                <w:b/>
                <w:sz w:val="20"/>
                <w:szCs w:val="20"/>
              </w:rPr>
              <w:t>655</w:t>
            </w:r>
            <w:r>
              <w:rPr>
                <w:b/>
                <w:sz w:val="20"/>
                <w:szCs w:val="20"/>
              </w:rPr>
              <w:t>.</w:t>
            </w:r>
            <w:r w:rsidRPr="000F1D2A">
              <w:rPr>
                <w:b/>
                <w:sz w:val="20"/>
                <w:szCs w:val="20"/>
              </w:rPr>
              <w:t>560,21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F1D2A">
              <w:rPr>
                <w:b/>
                <w:sz w:val="20"/>
                <w:szCs w:val="20"/>
              </w:rPr>
              <w:t>z</w:t>
            </w:r>
            <w:r>
              <w:rPr>
                <w:b/>
                <w:sz w:val="20"/>
                <w:szCs w:val="20"/>
              </w:rPr>
              <w:t>ł</w:t>
            </w:r>
          </w:p>
        </w:tc>
        <w:tc>
          <w:tcPr>
            <w:tcW w:w="1685" w:type="dxa"/>
            <w:vAlign w:val="center"/>
          </w:tcPr>
          <w:p w14:paraId="213228EB" w14:textId="0FF2469B" w:rsidR="007A37D6" w:rsidRPr="00355F33" w:rsidRDefault="000F1D2A" w:rsidP="00355F3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.</w:t>
            </w:r>
            <w:r w:rsidRPr="000F1D2A">
              <w:rPr>
                <w:b/>
                <w:sz w:val="20"/>
                <w:szCs w:val="20"/>
              </w:rPr>
              <w:t>897</w:t>
            </w:r>
            <w:r>
              <w:rPr>
                <w:b/>
                <w:sz w:val="20"/>
                <w:szCs w:val="20"/>
              </w:rPr>
              <w:t>.</w:t>
            </w:r>
            <w:r w:rsidRPr="000F1D2A">
              <w:rPr>
                <w:b/>
                <w:sz w:val="20"/>
                <w:szCs w:val="20"/>
              </w:rPr>
              <w:t>052,17 z</w:t>
            </w:r>
            <w:r>
              <w:rPr>
                <w:b/>
                <w:sz w:val="20"/>
                <w:szCs w:val="20"/>
              </w:rPr>
              <w:t>ł</w:t>
            </w:r>
          </w:p>
        </w:tc>
        <w:tc>
          <w:tcPr>
            <w:tcW w:w="1685" w:type="dxa"/>
            <w:vAlign w:val="center"/>
          </w:tcPr>
          <w:p w14:paraId="1C589577" w14:textId="1473F75B" w:rsidR="007A37D6" w:rsidRPr="003E2913" w:rsidRDefault="000F1D2A" w:rsidP="00355F33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0F1D2A">
              <w:rPr>
                <w:b/>
                <w:bCs/>
                <w:sz w:val="20"/>
                <w:szCs w:val="20"/>
              </w:rPr>
              <w:t>999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0F1D2A">
              <w:rPr>
                <w:b/>
                <w:bCs/>
                <w:sz w:val="20"/>
                <w:szCs w:val="20"/>
              </w:rPr>
              <w:t>342,13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  <w:tr w:rsidR="007A37D6" w:rsidRPr="00600EBC" w14:paraId="6445AA24" w14:textId="77777777" w:rsidTr="000F1D2A">
        <w:tblPrEx>
          <w:tblCellMar>
            <w:top w:w="0" w:type="dxa"/>
            <w:bottom w:w="0" w:type="dxa"/>
          </w:tblCellMar>
        </w:tblPrEx>
        <w:trPr>
          <w:cantSplit/>
          <w:trHeight w:hRule="exact" w:val="1143"/>
          <w:jc w:val="center"/>
        </w:trPr>
        <w:tc>
          <w:tcPr>
            <w:tcW w:w="1134" w:type="dxa"/>
            <w:vAlign w:val="center"/>
          </w:tcPr>
          <w:p w14:paraId="540B07BD" w14:textId="77777777" w:rsidR="007A37D6" w:rsidRPr="00600EBC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3329" w:type="dxa"/>
            <w:vAlign w:val="center"/>
          </w:tcPr>
          <w:p w14:paraId="208A89BF" w14:textId="77777777" w:rsidR="000F1D2A" w:rsidRPr="000F1D2A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 xml:space="preserve">DGP </w:t>
            </w:r>
            <w:proofErr w:type="spellStart"/>
            <w:r w:rsidRPr="000F1D2A">
              <w:rPr>
                <w:b/>
                <w:sz w:val="20"/>
                <w:szCs w:val="20"/>
              </w:rPr>
              <w:t>Clean</w:t>
            </w:r>
            <w:proofErr w:type="spellEnd"/>
            <w:r w:rsidRPr="000F1D2A">
              <w:rPr>
                <w:b/>
                <w:sz w:val="20"/>
                <w:szCs w:val="20"/>
              </w:rPr>
              <w:t xml:space="preserve"> Partner Sp. z o. o.</w:t>
            </w:r>
          </w:p>
          <w:p w14:paraId="132526A5" w14:textId="77777777" w:rsidR="00D0565E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ul. RTM. W. Pileckiego 63, 02-781 Warszawa</w:t>
            </w:r>
          </w:p>
          <w:p w14:paraId="0A5A384C" w14:textId="52EF23C7" w:rsidR="000F1D2A" w:rsidRPr="003B4E35" w:rsidRDefault="000F1D2A" w:rsidP="000F1D2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NIP: 6912497105</w:t>
            </w:r>
          </w:p>
        </w:tc>
        <w:tc>
          <w:tcPr>
            <w:tcW w:w="1701" w:type="dxa"/>
            <w:vAlign w:val="center"/>
          </w:tcPr>
          <w:p w14:paraId="422E650C" w14:textId="0DBC2045" w:rsidR="007A37D6" w:rsidRPr="00355F33" w:rsidRDefault="000F1D2A" w:rsidP="00355F33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0F1D2A">
              <w:rPr>
                <w:b/>
                <w:sz w:val="20"/>
                <w:szCs w:val="20"/>
              </w:rPr>
              <w:t>2 053 470,73 zł</w:t>
            </w:r>
          </w:p>
        </w:tc>
        <w:tc>
          <w:tcPr>
            <w:tcW w:w="1685" w:type="dxa"/>
            <w:vAlign w:val="center"/>
          </w:tcPr>
          <w:p w14:paraId="08E74D80" w14:textId="052EB7F5" w:rsidR="007A37D6" w:rsidRPr="00355F33" w:rsidRDefault="000F1D2A" w:rsidP="003B4E3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85" w:type="dxa"/>
            <w:vAlign w:val="center"/>
          </w:tcPr>
          <w:p w14:paraId="2C94D1E9" w14:textId="6C53F104" w:rsidR="007A37D6" w:rsidRPr="003E2913" w:rsidRDefault="000F1D2A" w:rsidP="003B4E35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7A37D6" w:rsidRPr="00600EBC" w14:paraId="24BD1773" w14:textId="77777777" w:rsidTr="00046113">
        <w:tblPrEx>
          <w:tblCellMar>
            <w:top w:w="0" w:type="dxa"/>
            <w:bottom w:w="0" w:type="dxa"/>
          </w:tblCellMar>
        </w:tblPrEx>
        <w:trPr>
          <w:cantSplit/>
          <w:trHeight w:hRule="exact" w:val="1001"/>
          <w:jc w:val="center"/>
        </w:trPr>
        <w:tc>
          <w:tcPr>
            <w:tcW w:w="1134" w:type="dxa"/>
            <w:vAlign w:val="center"/>
          </w:tcPr>
          <w:p w14:paraId="5F9D0064" w14:textId="77777777" w:rsidR="007A37D6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329" w:type="dxa"/>
            <w:vAlign w:val="center"/>
          </w:tcPr>
          <w:p w14:paraId="65884ECD" w14:textId="77777777" w:rsidR="009B787A" w:rsidRPr="009B787A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proofErr w:type="spellStart"/>
            <w:r w:rsidRPr="009B787A">
              <w:rPr>
                <w:b/>
                <w:sz w:val="20"/>
                <w:szCs w:val="20"/>
              </w:rPr>
              <w:t>Volo</w:t>
            </w:r>
            <w:proofErr w:type="spellEnd"/>
            <w:r w:rsidRPr="009B787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B787A">
              <w:rPr>
                <w:b/>
                <w:sz w:val="20"/>
                <w:szCs w:val="20"/>
              </w:rPr>
              <w:t>Pure</w:t>
            </w:r>
            <w:proofErr w:type="spellEnd"/>
            <w:r w:rsidRPr="009B787A">
              <w:rPr>
                <w:b/>
                <w:sz w:val="20"/>
                <w:szCs w:val="20"/>
              </w:rPr>
              <w:t xml:space="preserve"> Sp. z o.o.</w:t>
            </w:r>
          </w:p>
          <w:p w14:paraId="6392F06E" w14:textId="77777777" w:rsidR="007A37D6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9B787A">
              <w:rPr>
                <w:b/>
                <w:sz w:val="20"/>
                <w:szCs w:val="20"/>
              </w:rPr>
              <w:t>ul. Południowa 14, 55-040 Domasław</w:t>
            </w:r>
          </w:p>
          <w:p w14:paraId="142FDF27" w14:textId="44CCADBA" w:rsidR="009B787A" w:rsidRPr="003B4E35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9B787A">
              <w:rPr>
                <w:b/>
                <w:sz w:val="20"/>
                <w:szCs w:val="20"/>
              </w:rPr>
              <w:t>NIP: 899-290-01-64</w:t>
            </w:r>
          </w:p>
        </w:tc>
        <w:tc>
          <w:tcPr>
            <w:tcW w:w="1701" w:type="dxa"/>
            <w:vAlign w:val="center"/>
          </w:tcPr>
          <w:p w14:paraId="475AB7F8" w14:textId="08238875" w:rsidR="00046113" w:rsidRPr="009B787A" w:rsidRDefault="009B787A" w:rsidP="00D0565E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9B787A">
              <w:rPr>
                <w:b/>
                <w:sz w:val="20"/>
                <w:szCs w:val="20"/>
              </w:rPr>
              <w:t>2 179 326,74 zł</w:t>
            </w:r>
          </w:p>
        </w:tc>
        <w:tc>
          <w:tcPr>
            <w:tcW w:w="1685" w:type="dxa"/>
            <w:vAlign w:val="center"/>
          </w:tcPr>
          <w:p w14:paraId="7E508E37" w14:textId="720385EA" w:rsidR="007A37D6" w:rsidRPr="009B787A" w:rsidRDefault="009B787A" w:rsidP="00D0565E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9B787A">
              <w:rPr>
                <w:b/>
                <w:bCs/>
                <w:sz w:val="20"/>
                <w:szCs w:val="20"/>
              </w:rPr>
              <w:t>1.438.342,91</w:t>
            </w:r>
          </w:p>
        </w:tc>
        <w:tc>
          <w:tcPr>
            <w:tcW w:w="1685" w:type="dxa"/>
            <w:vAlign w:val="center"/>
          </w:tcPr>
          <w:p w14:paraId="302C0B5F" w14:textId="6C246DC1" w:rsidR="00046113" w:rsidRPr="003E2913" w:rsidRDefault="009B787A" w:rsidP="00D0565E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9B787A">
              <w:rPr>
                <w:b/>
                <w:bCs/>
                <w:sz w:val="20"/>
                <w:szCs w:val="20"/>
              </w:rPr>
              <w:t>951.344,58 zł</w:t>
            </w:r>
          </w:p>
        </w:tc>
      </w:tr>
      <w:tr w:rsidR="007A37D6" w:rsidRPr="00600EBC" w14:paraId="4E28664D" w14:textId="77777777" w:rsidTr="009B787A">
        <w:tblPrEx>
          <w:tblCellMar>
            <w:top w:w="0" w:type="dxa"/>
            <w:bottom w:w="0" w:type="dxa"/>
          </w:tblCellMar>
        </w:tblPrEx>
        <w:trPr>
          <w:cantSplit/>
          <w:trHeight w:hRule="exact" w:val="1682"/>
          <w:jc w:val="center"/>
        </w:trPr>
        <w:tc>
          <w:tcPr>
            <w:tcW w:w="1134" w:type="dxa"/>
            <w:vAlign w:val="center"/>
          </w:tcPr>
          <w:p w14:paraId="05396BC0" w14:textId="77777777" w:rsidR="007A37D6" w:rsidRDefault="007A37D6" w:rsidP="004D2B4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329" w:type="dxa"/>
            <w:vAlign w:val="center"/>
          </w:tcPr>
          <w:p w14:paraId="044174BC" w14:textId="77777777" w:rsidR="009B787A" w:rsidRPr="009B787A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9B787A">
              <w:rPr>
                <w:b/>
                <w:sz w:val="20"/>
                <w:szCs w:val="20"/>
              </w:rPr>
              <w:t>Zakład Usługowy Sprzątanie Wnętrz</w:t>
            </w:r>
          </w:p>
          <w:p w14:paraId="5E28136E" w14:textId="77777777" w:rsidR="009B787A" w:rsidRPr="009B787A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proofErr w:type="spellStart"/>
            <w:r w:rsidRPr="009B787A">
              <w:rPr>
                <w:b/>
                <w:sz w:val="20"/>
                <w:szCs w:val="20"/>
              </w:rPr>
              <w:t>A.Nowakowski</w:t>
            </w:r>
            <w:proofErr w:type="spellEnd"/>
            <w:r w:rsidRPr="009B787A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B787A">
              <w:rPr>
                <w:b/>
                <w:sz w:val="20"/>
                <w:szCs w:val="20"/>
              </w:rPr>
              <w:t>M.Nowakowska</w:t>
            </w:r>
            <w:proofErr w:type="spellEnd"/>
            <w:r w:rsidRPr="009B787A">
              <w:rPr>
                <w:b/>
                <w:sz w:val="20"/>
                <w:szCs w:val="20"/>
              </w:rPr>
              <w:t xml:space="preserve"> Spółka Jawna</w:t>
            </w:r>
          </w:p>
          <w:p w14:paraId="46AE6115" w14:textId="77777777" w:rsidR="007A37D6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9B787A">
              <w:rPr>
                <w:b/>
                <w:sz w:val="20"/>
                <w:szCs w:val="20"/>
              </w:rPr>
              <w:t xml:space="preserve">60-682 Poznań, </w:t>
            </w:r>
            <w:proofErr w:type="spellStart"/>
            <w:r w:rsidRPr="009B787A">
              <w:rPr>
                <w:b/>
                <w:sz w:val="20"/>
                <w:szCs w:val="20"/>
              </w:rPr>
              <w:t>Os.B.Śmiałego</w:t>
            </w:r>
            <w:proofErr w:type="spellEnd"/>
            <w:r w:rsidRPr="009B787A">
              <w:rPr>
                <w:b/>
                <w:sz w:val="20"/>
                <w:szCs w:val="20"/>
              </w:rPr>
              <w:t xml:space="preserve"> 30/141</w:t>
            </w:r>
          </w:p>
          <w:p w14:paraId="047222C9" w14:textId="3786FB52" w:rsidR="009B787A" w:rsidRPr="003B4E35" w:rsidRDefault="009B787A" w:rsidP="009B787A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 w:rsidRPr="009B787A">
              <w:rPr>
                <w:b/>
                <w:sz w:val="20"/>
                <w:szCs w:val="20"/>
              </w:rPr>
              <w:t>NIP: 972-125-00-68</w:t>
            </w:r>
          </w:p>
        </w:tc>
        <w:tc>
          <w:tcPr>
            <w:tcW w:w="1701" w:type="dxa"/>
            <w:vAlign w:val="center"/>
          </w:tcPr>
          <w:p w14:paraId="29AD223B" w14:textId="7005259A" w:rsidR="007A37D6" w:rsidRDefault="009B787A" w:rsidP="003B4E35">
            <w:pPr>
              <w:pStyle w:val="Tekstpodstawowy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85" w:type="dxa"/>
            <w:vAlign w:val="center"/>
          </w:tcPr>
          <w:p w14:paraId="72070786" w14:textId="052E70A3" w:rsidR="007A37D6" w:rsidRPr="0087371A" w:rsidRDefault="009B787A" w:rsidP="00355F33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9B787A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B787A">
              <w:rPr>
                <w:b/>
                <w:bCs/>
                <w:sz w:val="20"/>
                <w:szCs w:val="20"/>
              </w:rPr>
              <w:t>039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B787A">
              <w:rPr>
                <w:b/>
                <w:bCs/>
                <w:sz w:val="20"/>
                <w:szCs w:val="20"/>
              </w:rPr>
              <w:t>552,90</w:t>
            </w:r>
          </w:p>
        </w:tc>
        <w:tc>
          <w:tcPr>
            <w:tcW w:w="1685" w:type="dxa"/>
            <w:vAlign w:val="center"/>
          </w:tcPr>
          <w:p w14:paraId="12B89492" w14:textId="4F232ACA" w:rsidR="007A37D6" w:rsidRPr="003E2913" w:rsidRDefault="009B787A" w:rsidP="00355F33">
            <w:pPr>
              <w:pStyle w:val="Tekstpodstawowy"/>
              <w:jc w:val="center"/>
              <w:rPr>
                <w:b/>
                <w:bCs/>
                <w:sz w:val="20"/>
                <w:szCs w:val="20"/>
              </w:rPr>
            </w:pPr>
            <w:r w:rsidRPr="009B787A">
              <w:rPr>
                <w:b/>
                <w:bCs/>
                <w:sz w:val="20"/>
                <w:szCs w:val="20"/>
              </w:rPr>
              <w:t>623 140,63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</w:tbl>
    <w:p w14:paraId="7EE979D3" w14:textId="77777777" w:rsidR="002B757A" w:rsidRDefault="002B757A" w:rsidP="004673EE">
      <w:pPr>
        <w:pStyle w:val="Tekstpodstawowy"/>
        <w:spacing w:line="360" w:lineRule="auto"/>
        <w:rPr>
          <w:b/>
          <w:u w:val="single"/>
        </w:rPr>
      </w:pPr>
    </w:p>
    <w:p w14:paraId="5DF39C65" w14:textId="77777777" w:rsidR="00520A07" w:rsidRPr="007E4580" w:rsidRDefault="002F663E" w:rsidP="004673EE">
      <w:pPr>
        <w:pStyle w:val="Tekstpodstawowy"/>
        <w:spacing w:line="360" w:lineRule="auto"/>
        <w:rPr>
          <w:b/>
          <w:u w:val="single"/>
        </w:rPr>
      </w:pPr>
      <w:r w:rsidRPr="007E4580">
        <w:rPr>
          <w:b/>
          <w:u w:val="single"/>
        </w:rPr>
        <w:t>Kryterium wyboru ofert :</w:t>
      </w:r>
      <w:r w:rsidR="000F3380" w:rsidRPr="007E4580">
        <w:rPr>
          <w:b/>
          <w:u w:val="single"/>
        </w:rPr>
        <w:t xml:space="preserve"> </w:t>
      </w:r>
    </w:p>
    <w:p w14:paraId="65C3BB8F" w14:textId="77777777" w:rsidR="00CC5B4F" w:rsidRPr="00CC5B4F" w:rsidRDefault="00CC5B4F" w:rsidP="00CC5B4F">
      <w:pPr>
        <w:spacing w:line="360" w:lineRule="auto"/>
        <w:rPr>
          <w:b/>
        </w:rPr>
      </w:pPr>
      <w:r w:rsidRPr="00CC5B4F">
        <w:rPr>
          <w:b/>
        </w:rPr>
        <w:t>cena brutto oferty - 60%</w:t>
      </w:r>
    </w:p>
    <w:p w14:paraId="20FF5A3B" w14:textId="77777777" w:rsidR="00CC5B4F" w:rsidRPr="00CC5B4F" w:rsidRDefault="00CC5B4F" w:rsidP="00CC5B4F">
      <w:pPr>
        <w:spacing w:line="360" w:lineRule="auto"/>
        <w:rPr>
          <w:b/>
          <w:bCs/>
          <w:iCs/>
        </w:rPr>
      </w:pPr>
      <w:r w:rsidRPr="00CC5B4F">
        <w:rPr>
          <w:b/>
          <w:bCs/>
          <w:iCs/>
        </w:rPr>
        <w:t>doświadczenie zawodowe koordynatora - 30%</w:t>
      </w:r>
    </w:p>
    <w:p w14:paraId="7F3557E1" w14:textId="77777777" w:rsidR="00CC5B4F" w:rsidRPr="00CC5B4F" w:rsidRDefault="00CC5B4F" w:rsidP="00CC5B4F">
      <w:pPr>
        <w:spacing w:line="360" w:lineRule="auto"/>
        <w:rPr>
          <w:b/>
          <w:bCs/>
          <w:iCs/>
        </w:rPr>
      </w:pPr>
      <w:r w:rsidRPr="00CC5B4F">
        <w:rPr>
          <w:b/>
          <w:bCs/>
          <w:iCs/>
        </w:rPr>
        <w:t>kryterium społeczne: zatrudnienie osoby niepełnosprawnej - 10%</w:t>
      </w:r>
    </w:p>
    <w:p w14:paraId="3C7959C2" w14:textId="77777777" w:rsidR="004D2B45" w:rsidRDefault="004D2B45" w:rsidP="004673EE">
      <w:pPr>
        <w:spacing w:line="360" w:lineRule="auto"/>
        <w:rPr>
          <w:b/>
        </w:rPr>
      </w:pPr>
    </w:p>
    <w:p w14:paraId="16754D9B" w14:textId="77777777" w:rsidR="0006224A" w:rsidRDefault="004673EE" w:rsidP="004673EE">
      <w:pPr>
        <w:spacing w:line="360" w:lineRule="auto"/>
        <w:rPr>
          <w:b/>
        </w:rPr>
      </w:pPr>
      <w:r w:rsidRPr="007E4580">
        <w:rPr>
          <w:b/>
        </w:rPr>
        <w:t xml:space="preserve">Zamawiający zamierza przeznaczyć </w:t>
      </w:r>
      <w:r w:rsidR="00621EC7">
        <w:rPr>
          <w:b/>
        </w:rPr>
        <w:t xml:space="preserve">na realizację zamówienia </w:t>
      </w:r>
      <w:r w:rsidRPr="007E4580">
        <w:rPr>
          <w:b/>
        </w:rPr>
        <w:t xml:space="preserve">kwotę: </w:t>
      </w:r>
      <w:r w:rsidR="00633EF8" w:rsidRPr="007E4580">
        <w:rPr>
          <w:b/>
        </w:rPr>
        <w:t xml:space="preserve"> </w:t>
      </w:r>
    </w:p>
    <w:p w14:paraId="2D2EFCE4" w14:textId="63A3F251" w:rsidR="00A3443C" w:rsidRPr="00A3443C" w:rsidRDefault="00A3443C" w:rsidP="00A3443C">
      <w:pPr>
        <w:pStyle w:val="Nagwek1"/>
      </w:pPr>
      <w:r w:rsidRPr="00A3443C">
        <w:t>Cz. 1:</w:t>
      </w:r>
      <w:r>
        <w:t xml:space="preserve"> </w:t>
      </w:r>
      <w:r w:rsidR="00BF321D" w:rsidRPr="00BF321D">
        <w:t>2</w:t>
      </w:r>
      <w:r w:rsidR="009B787A">
        <w:t>.</w:t>
      </w:r>
      <w:r w:rsidR="00BF321D" w:rsidRPr="00BF321D">
        <w:t>337</w:t>
      </w:r>
      <w:r w:rsidR="009B787A">
        <w:t>.</w:t>
      </w:r>
      <w:r w:rsidR="00BF321D" w:rsidRPr="00BF321D">
        <w:t>000,00</w:t>
      </w:r>
      <w:r w:rsidR="007A37D6" w:rsidRPr="007A37D6">
        <w:t xml:space="preserve"> </w:t>
      </w:r>
      <w:r>
        <w:t xml:space="preserve"> zł brutto</w:t>
      </w:r>
    </w:p>
    <w:p w14:paraId="7EA87889" w14:textId="682BF196" w:rsidR="00A3443C" w:rsidRPr="00A3443C" w:rsidRDefault="00A3443C" w:rsidP="00A3443C">
      <w:pPr>
        <w:spacing w:line="360" w:lineRule="auto"/>
        <w:rPr>
          <w:b/>
        </w:rPr>
      </w:pPr>
      <w:r w:rsidRPr="00A3443C">
        <w:rPr>
          <w:b/>
        </w:rPr>
        <w:t>Cz. 2:</w:t>
      </w:r>
      <w:r w:rsidR="008E025C">
        <w:rPr>
          <w:b/>
        </w:rPr>
        <w:t xml:space="preserve"> </w:t>
      </w:r>
      <w:r w:rsidR="00BF321D" w:rsidRPr="00BF321D">
        <w:rPr>
          <w:b/>
        </w:rPr>
        <w:t>1</w:t>
      </w:r>
      <w:r w:rsidR="009B787A">
        <w:rPr>
          <w:b/>
        </w:rPr>
        <w:t>.</w:t>
      </w:r>
      <w:r w:rsidR="00BF321D" w:rsidRPr="00BF321D">
        <w:rPr>
          <w:b/>
        </w:rPr>
        <w:t>045</w:t>
      </w:r>
      <w:r w:rsidR="009B787A">
        <w:rPr>
          <w:b/>
        </w:rPr>
        <w:t>.</w:t>
      </w:r>
      <w:r w:rsidR="00BF321D" w:rsidRPr="00BF321D">
        <w:rPr>
          <w:b/>
        </w:rPr>
        <w:t>500,00</w:t>
      </w:r>
      <w:r w:rsidR="007A37D6" w:rsidRPr="007A37D6">
        <w:rPr>
          <w:b/>
        </w:rPr>
        <w:t xml:space="preserve"> </w:t>
      </w:r>
      <w:r w:rsidR="008D7ADB">
        <w:rPr>
          <w:b/>
        </w:rPr>
        <w:t>zł brutto</w:t>
      </w:r>
    </w:p>
    <w:p w14:paraId="20252B70" w14:textId="2BF60A83" w:rsidR="007A37D6" w:rsidRPr="007A37D6" w:rsidRDefault="007A37D6" w:rsidP="007A37D6">
      <w:pPr>
        <w:spacing w:line="360" w:lineRule="auto"/>
        <w:rPr>
          <w:b/>
        </w:rPr>
      </w:pPr>
      <w:r w:rsidRPr="007A37D6">
        <w:rPr>
          <w:b/>
        </w:rPr>
        <w:t xml:space="preserve">Cz. </w:t>
      </w:r>
      <w:r>
        <w:rPr>
          <w:b/>
        </w:rPr>
        <w:t>3</w:t>
      </w:r>
      <w:r w:rsidRPr="007A37D6">
        <w:rPr>
          <w:b/>
        </w:rPr>
        <w:t xml:space="preserve">: </w:t>
      </w:r>
      <w:r w:rsidR="00BF321D" w:rsidRPr="00BF321D">
        <w:rPr>
          <w:b/>
        </w:rPr>
        <w:t>688</w:t>
      </w:r>
      <w:r w:rsidR="009B787A">
        <w:rPr>
          <w:b/>
        </w:rPr>
        <w:t>.</w:t>
      </w:r>
      <w:r w:rsidR="00BF321D" w:rsidRPr="00BF321D">
        <w:rPr>
          <w:b/>
        </w:rPr>
        <w:t>800,00</w:t>
      </w:r>
      <w:r w:rsidRPr="007A37D6">
        <w:rPr>
          <w:b/>
        </w:rPr>
        <w:t xml:space="preserve"> zł brutto</w:t>
      </w:r>
    </w:p>
    <w:p w14:paraId="4D003157" w14:textId="77777777" w:rsidR="00A3443C" w:rsidRPr="00A3443C" w:rsidRDefault="00A3443C" w:rsidP="00A3443C">
      <w:pPr>
        <w:spacing w:line="360" w:lineRule="auto"/>
        <w:rPr>
          <w:b/>
        </w:rPr>
      </w:pPr>
    </w:p>
    <w:sectPr w:rsidR="00A3443C" w:rsidRPr="00A3443C" w:rsidSect="00705003">
      <w:pgSz w:w="11906" w:h="16838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31C5014D"/>
    <w:multiLevelType w:val="hybridMultilevel"/>
    <w:tmpl w:val="1332A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EB2C90"/>
    <w:multiLevelType w:val="hybridMultilevel"/>
    <w:tmpl w:val="2570BF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AF16B9"/>
    <w:multiLevelType w:val="hybridMultilevel"/>
    <w:tmpl w:val="2BB4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36BF9"/>
    <w:multiLevelType w:val="hybridMultilevel"/>
    <w:tmpl w:val="DAE052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8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664805">
    <w:abstractNumId w:val="12"/>
  </w:num>
  <w:num w:numId="2" w16cid:durableId="119038788">
    <w:abstractNumId w:val="17"/>
  </w:num>
  <w:num w:numId="3" w16cid:durableId="59908203">
    <w:abstractNumId w:val="4"/>
  </w:num>
  <w:num w:numId="4" w16cid:durableId="1347292821">
    <w:abstractNumId w:val="3"/>
  </w:num>
  <w:num w:numId="5" w16cid:durableId="3471060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92511">
    <w:abstractNumId w:val="5"/>
  </w:num>
  <w:num w:numId="7" w16cid:durableId="951740450">
    <w:abstractNumId w:val="9"/>
  </w:num>
  <w:num w:numId="8" w16cid:durableId="884028543">
    <w:abstractNumId w:val="16"/>
  </w:num>
  <w:num w:numId="9" w16cid:durableId="7122711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15590369">
    <w:abstractNumId w:val="15"/>
  </w:num>
  <w:num w:numId="11" w16cid:durableId="1179198033">
    <w:abstractNumId w:val="6"/>
  </w:num>
  <w:num w:numId="15" w16cid:durableId="1467526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2834743">
    <w:abstractNumId w:val="2"/>
  </w:num>
  <w:num w:numId="17" w16cid:durableId="633288652">
    <w:abstractNumId w:val="0"/>
  </w:num>
  <w:num w:numId="18" w16cid:durableId="1278290282">
    <w:abstractNumId w:val="8"/>
  </w:num>
  <w:num w:numId="19" w16cid:durableId="286006814">
    <w:abstractNumId w:val="1"/>
  </w:num>
  <w:num w:numId="20" w16cid:durableId="791243650">
    <w:abstractNumId w:val="18"/>
  </w:num>
  <w:num w:numId="21" w16cid:durableId="465781363">
    <w:abstractNumId w:val="10"/>
  </w:num>
  <w:num w:numId="22" w16cid:durableId="53357348">
    <w:abstractNumId w:val="13"/>
  </w:num>
  <w:num w:numId="23" w16cid:durableId="9993111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52"/>
    <w:rsid w:val="00023E39"/>
    <w:rsid w:val="00024E8D"/>
    <w:rsid w:val="00030303"/>
    <w:rsid w:val="00046113"/>
    <w:rsid w:val="000512B1"/>
    <w:rsid w:val="00056B0D"/>
    <w:rsid w:val="0006224A"/>
    <w:rsid w:val="0007493F"/>
    <w:rsid w:val="000851CB"/>
    <w:rsid w:val="000B1802"/>
    <w:rsid w:val="000C0BE3"/>
    <w:rsid w:val="000F1D2A"/>
    <w:rsid w:val="000F3380"/>
    <w:rsid w:val="00107A0D"/>
    <w:rsid w:val="00137A28"/>
    <w:rsid w:val="0017584C"/>
    <w:rsid w:val="00192E8B"/>
    <w:rsid w:val="001B5E5A"/>
    <w:rsid w:val="001B6EB3"/>
    <w:rsid w:val="001E4332"/>
    <w:rsid w:val="00213A0E"/>
    <w:rsid w:val="00220F21"/>
    <w:rsid w:val="00226B35"/>
    <w:rsid w:val="00253AD8"/>
    <w:rsid w:val="002658C8"/>
    <w:rsid w:val="00272787"/>
    <w:rsid w:val="00273A18"/>
    <w:rsid w:val="00275F1E"/>
    <w:rsid w:val="0029285F"/>
    <w:rsid w:val="002B3E55"/>
    <w:rsid w:val="002B757A"/>
    <w:rsid w:val="002D39C5"/>
    <w:rsid w:val="002D4969"/>
    <w:rsid w:val="002F296D"/>
    <w:rsid w:val="002F663E"/>
    <w:rsid w:val="00306C7D"/>
    <w:rsid w:val="00313C49"/>
    <w:rsid w:val="00330784"/>
    <w:rsid w:val="0034272C"/>
    <w:rsid w:val="0035058C"/>
    <w:rsid w:val="00350B17"/>
    <w:rsid w:val="00353B85"/>
    <w:rsid w:val="00355170"/>
    <w:rsid w:val="00355943"/>
    <w:rsid w:val="00355F33"/>
    <w:rsid w:val="00361FD0"/>
    <w:rsid w:val="00371D0A"/>
    <w:rsid w:val="00380F26"/>
    <w:rsid w:val="00382E52"/>
    <w:rsid w:val="003B4E35"/>
    <w:rsid w:val="003E2913"/>
    <w:rsid w:val="003E4D4D"/>
    <w:rsid w:val="003F4D2C"/>
    <w:rsid w:val="004673EE"/>
    <w:rsid w:val="004740B9"/>
    <w:rsid w:val="004928EF"/>
    <w:rsid w:val="004A5389"/>
    <w:rsid w:val="004B7B09"/>
    <w:rsid w:val="004B7CB2"/>
    <w:rsid w:val="004D2B45"/>
    <w:rsid w:val="004F40E4"/>
    <w:rsid w:val="00506DD8"/>
    <w:rsid w:val="00520A07"/>
    <w:rsid w:val="0052775E"/>
    <w:rsid w:val="005278C3"/>
    <w:rsid w:val="00534A25"/>
    <w:rsid w:val="00547C99"/>
    <w:rsid w:val="00555787"/>
    <w:rsid w:val="00561474"/>
    <w:rsid w:val="00564C72"/>
    <w:rsid w:val="005942E7"/>
    <w:rsid w:val="005F2C45"/>
    <w:rsid w:val="005F3164"/>
    <w:rsid w:val="005F4A0B"/>
    <w:rsid w:val="00600EBC"/>
    <w:rsid w:val="00621EC7"/>
    <w:rsid w:val="006300B5"/>
    <w:rsid w:val="00633EF8"/>
    <w:rsid w:val="00636EBB"/>
    <w:rsid w:val="0064074B"/>
    <w:rsid w:val="00651B49"/>
    <w:rsid w:val="0065458D"/>
    <w:rsid w:val="00672F57"/>
    <w:rsid w:val="00673961"/>
    <w:rsid w:val="006768FF"/>
    <w:rsid w:val="00684EA6"/>
    <w:rsid w:val="00691995"/>
    <w:rsid w:val="00693EF0"/>
    <w:rsid w:val="006A161B"/>
    <w:rsid w:val="006A1EFD"/>
    <w:rsid w:val="006A631F"/>
    <w:rsid w:val="006A7DB6"/>
    <w:rsid w:val="006C460D"/>
    <w:rsid w:val="006D3CCA"/>
    <w:rsid w:val="007039F7"/>
    <w:rsid w:val="00705003"/>
    <w:rsid w:val="007064AA"/>
    <w:rsid w:val="00721032"/>
    <w:rsid w:val="00724C82"/>
    <w:rsid w:val="007322AE"/>
    <w:rsid w:val="00732EBB"/>
    <w:rsid w:val="0074039A"/>
    <w:rsid w:val="007451EC"/>
    <w:rsid w:val="0076066B"/>
    <w:rsid w:val="00761AD1"/>
    <w:rsid w:val="00765CBB"/>
    <w:rsid w:val="007A2DA0"/>
    <w:rsid w:val="007A37D6"/>
    <w:rsid w:val="007A44E1"/>
    <w:rsid w:val="007B64A0"/>
    <w:rsid w:val="007C06E8"/>
    <w:rsid w:val="007D6F16"/>
    <w:rsid w:val="007E4580"/>
    <w:rsid w:val="007F4D29"/>
    <w:rsid w:val="007F4ECA"/>
    <w:rsid w:val="007F6040"/>
    <w:rsid w:val="00816A8A"/>
    <w:rsid w:val="00843495"/>
    <w:rsid w:val="0087371A"/>
    <w:rsid w:val="008739E8"/>
    <w:rsid w:val="00886A63"/>
    <w:rsid w:val="008B447A"/>
    <w:rsid w:val="008B7904"/>
    <w:rsid w:val="008D7ADB"/>
    <w:rsid w:val="008E025C"/>
    <w:rsid w:val="008E772E"/>
    <w:rsid w:val="008F4148"/>
    <w:rsid w:val="008F7E13"/>
    <w:rsid w:val="00900B1A"/>
    <w:rsid w:val="00900F26"/>
    <w:rsid w:val="00913C5B"/>
    <w:rsid w:val="009141BD"/>
    <w:rsid w:val="00977AE0"/>
    <w:rsid w:val="0098081E"/>
    <w:rsid w:val="0099243F"/>
    <w:rsid w:val="00992636"/>
    <w:rsid w:val="00996785"/>
    <w:rsid w:val="009B1568"/>
    <w:rsid w:val="009B787A"/>
    <w:rsid w:val="009C628F"/>
    <w:rsid w:val="00A23EF1"/>
    <w:rsid w:val="00A27D61"/>
    <w:rsid w:val="00A3443C"/>
    <w:rsid w:val="00A35F54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3461E"/>
    <w:rsid w:val="00B4021E"/>
    <w:rsid w:val="00B41184"/>
    <w:rsid w:val="00B52956"/>
    <w:rsid w:val="00BC008F"/>
    <w:rsid w:val="00BC13C0"/>
    <w:rsid w:val="00BC544F"/>
    <w:rsid w:val="00BE6E87"/>
    <w:rsid w:val="00BF321D"/>
    <w:rsid w:val="00C00A8E"/>
    <w:rsid w:val="00C00E8E"/>
    <w:rsid w:val="00C323C2"/>
    <w:rsid w:val="00C5226A"/>
    <w:rsid w:val="00CC5B4F"/>
    <w:rsid w:val="00CD1F74"/>
    <w:rsid w:val="00CD77A0"/>
    <w:rsid w:val="00CE54F4"/>
    <w:rsid w:val="00D0565E"/>
    <w:rsid w:val="00D06D21"/>
    <w:rsid w:val="00D13249"/>
    <w:rsid w:val="00D15624"/>
    <w:rsid w:val="00D23176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349AA"/>
    <w:rsid w:val="00E62A1E"/>
    <w:rsid w:val="00E817C9"/>
    <w:rsid w:val="00EA4B70"/>
    <w:rsid w:val="00EB5E8E"/>
    <w:rsid w:val="00EB7EA9"/>
    <w:rsid w:val="00EC5A59"/>
    <w:rsid w:val="00ED076C"/>
    <w:rsid w:val="00EF1781"/>
    <w:rsid w:val="00EF2C76"/>
    <w:rsid w:val="00F55912"/>
    <w:rsid w:val="00F86B9F"/>
    <w:rsid w:val="00F9296B"/>
    <w:rsid w:val="00F959DD"/>
    <w:rsid w:val="00F9668A"/>
    <w:rsid w:val="00FA7B8A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7FD11"/>
  <w15:chartTrackingRefBased/>
  <w15:docId w15:val="{094D7195-AA36-4D6D-A7D2-26EF2A56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7371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7A37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2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1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24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83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0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18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D191B-10E2-457D-8B86-5183EBE2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Karolina Ciechanowska</cp:lastModifiedBy>
  <cp:revision>2</cp:revision>
  <cp:lastPrinted>2023-04-26T08:30:00Z</cp:lastPrinted>
  <dcterms:created xsi:type="dcterms:W3CDTF">2026-09-01T09:30:00Z</dcterms:created>
  <dcterms:modified xsi:type="dcterms:W3CDTF">2026-09-01T09:30:00Z</dcterms:modified>
</cp:coreProperties>
</file>