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EE9D2" w14:textId="77777777" w:rsidR="009C76F2" w:rsidRPr="0007563D" w:rsidRDefault="009C76F2" w:rsidP="006D2794">
      <w:pPr>
        <w:pStyle w:val="Nagwek"/>
        <w:spacing w:line="276" w:lineRule="auto"/>
        <w:ind w:right="-143"/>
        <w:jc w:val="right"/>
        <w:rPr>
          <w:rFonts w:ascii="Calibri" w:hAnsi="Calibri" w:cs="Calibri"/>
          <w:b/>
          <w:bCs/>
          <w:i/>
          <w:color w:val="0070C0"/>
          <w:sz w:val="22"/>
          <w:szCs w:val="22"/>
        </w:rPr>
      </w:pPr>
    </w:p>
    <w:p w14:paraId="472CF747" w14:textId="77777777" w:rsidR="006D2794" w:rsidRPr="00AE7D1F" w:rsidRDefault="006D2794" w:rsidP="006D2794">
      <w:pPr>
        <w:pStyle w:val="Nagwek"/>
        <w:spacing w:line="276" w:lineRule="auto"/>
        <w:ind w:right="-143"/>
        <w:jc w:val="right"/>
        <w:rPr>
          <w:rFonts w:ascii="Calibri" w:hAnsi="Calibri" w:cs="Calibri"/>
          <w:b/>
          <w:bCs/>
          <w:i/>
          <w:color w:val="4472C4" w:themeColor="accent1"/>
          <w:sz w:val="22"/>
          <w:szCs w:val="22"/>
        </w:rPr>
      </w:pPr>
      <w:r w:rsidRPr="00AE7D1F">
        <w:rPr>
          <w:rFonts w:ascii="Calibri" w:hAnsi="Calibri" w:cs="Calibri"/>
          <w:b/>
          <w:bCs/>
          <w:i/>
          <w:color w:val="4472C4" w:themeColor="accent1"/>
          <w:sz w:val="22"/>
          <w:szCs w:val="22"/>
        </w:rPr>
        <w:t>Załącznik nr 1 do SWZ</w:t>
      </w:r>
    </w:p>
    <w:p w14:paraId="23173E67" w14:textId="6695555D" w:rsidR="006D2794" w:rsidRPr="00AE7D1F" w:rsidRDefault="006D2794" w:rsidP="006D2794">
      <w:pPr>
        <w:pStyle w:val="Nagwek"/>
        <w:spacing w:line="276" w:lineRule="auto"/>
        <w:ind w:right="-143"/>
        <w:jc w:val="right"/>
        <w:rPr>
          <w:rFonts w:ascii="Calibri" w:hAnsi="Calibri" w:cs="Calibri"/>
          <w:b/>
          <w:bCs/>
          <w:i/>
          <w:color w:val="4472C4" w:themeColor="accent1"/>
          <w:sz w:val="22"/>
          <w:szCs w:val="22"/>
        </w:rPr>
      </w:pPr>
      <w:r w:rsidRPr="00AE7D1F">
        <w:rPr>
          <w:rFonts w:ascii="Calibri" w:hAnsi="Calibri" w:cs="Calibri"/>
          <w:b/>
          <w:bCs/>
          <w:i/>
          <w:color w:val="4472C4" w:themeColor="accent1"/>
          <w:sz w:val="22"/>
          <w:szCs w:val="22"/>
        </w:rPr>
        <w:t>AZP/</w:t>
      </w:r>
      <w:r w:rsidR="00585A6B" w:rsidRPr="00AE7D1F">
        <w:rPr>
          <w:rFonts w:ascii="Calibri" w:hAnsi="Calibri" w:cs="Calibri"/>
          <w:b/>
          <w:bCs/>
          <w:i/>
          <w:color w:val="4472C4" w:themeColor="accent1"/>
          <w:sz w:val="22"/>
          <w:szCs w:val="22"/>
        </w:rPr>
        <w:t>0</w:t>
      </w:r>
      <w:r w:rsidR="00717A81" w:rsidRPr="00AE7D1F">
        <w:rPr>
          <w:rFonts w:ascii="Calibri" w:hAnsi="Calibri" w:cs="Calibri"/>
          <w:b/>
          <w:bCs/>
          <w:i/>
          <w:color w:val="4472C4" w:themeColor="accent1"/>
          <w:sz w:val="22"/>
          <w:szCs w:val="22"/>
        </w:rPr>
        <w:t>4</w:t>
      </w:r>
      <w:r w:rsidRPr="00AE7D1F">
        <w:rPr>
          <w:rFonts w:ascii="Calibri" w:hAnsi="Calibri" w:cs="Calibri"/>
          <w:b/>
          <w:bCs/>
          <w:i/>
          <w:color w:val="4472C4" w:themeColor="accent1"/>
          <w:sz w:val="22"/>
          <w:szCs w:val="22"/>
        </w:rPr>
        <w:t>/P/202</w:t>
      </w:r>
      <w:r w:rsidR="00585A6B" w:rsidRPr="00AE7D1F">
        <w:rPr>
          <w:rFonts w:ascii="Calibri" w:hAnsi="Calibri" w:cs="Calibri"/>
          <w:b/>
          <w:bCs/>
          <w:i/>
          <w:color w:val="4472C4" w:themeColor="accent1"/>
          <w:sz w:val="22"/>
          <w:szCs w:val="22"/>
        </w:rPr>
        <w:t>6</w:t>
      </w:r>
    </w:p>
    <w:p w14:paraId="4DC1C691" w14:textId="77777777" w:rsidR="007A25AD" w:rsidRPr="0007563D" w:rsidRDefault="007A25AD" w:rsidP="008617E2">
      <w:pPr>
        <w:pStyle w:val="Nagwek5"/>
        <w:rPr>
          <w:rFonts w:ascii="Calibri" w:hAnsi="Calibri" w:cs="Calibri"/>
          <w:b/>
          <w:bCs/>
          <w:i w:val="0"/>
          <w:color w:val="auto"/>
          <w:szCs w:val="22"/>
        </w:rPr>
      </w:pPr>
    </w:p>
    <w:p w14:paraId="1DEB77A7" w14:textId="77777777" w:rsidR="008617E2" w:rsidRPr="0007563D" w:rsidRDefault="004879E8" w:rsidP="008617E2">
      <w:pPr>
        <w:pStyle w:val="Nagwek5"/>
        <w:rPr>
          <w:rFonts w:ascii="Calibri" w:hAnsi="Calibri" w:cs="Calibri"/>
          <w:b/>
          <w:bCs/>
          <w:i w:val="0"/>
          <w:color w:val="auto"/>
          <w:szCs w:val="22"/>
        </w:rPr>
      </w:pPr>
      <w:r w:rsidRPr="0007563D">
        <w:rPr>
          <w:rFonts w:ascii="Calibri" w:hAnsi="Calibri" w:cs="Calibri"/>
          <w:b/>
          <w:bCs/>
          <w:i w:val="0"/>
          <w:color w:val="auto"/>
          <w:szCs w:val="22"/>
        </w:rPr>
        <w:t>FORMULARZ  OFERT</w:t>
      </w:r>
      <w:r w:rsidR="00752C2F" w:rsidRPr="0007563D">
        <w:rPr>
          <w:rFonts w:ascii="Calibri" w:hAnsi="Calibri" w:cs="Calibri"/>
          <w:b/>
          <w:bCs/>
          <w:i w:val="0"/>
          <w:color w:val="auto"/>
          <w:szCs w:val="22"/>
        </w:rPr>
        <w:t>Y</w:t>
      </w:r>
    </w:p>
    <w:p w14:paraId="6D5A0660" w14:textId="77777777" w:rsidR="00986634" w:rsidRPr="0007563D" w:rsidRDefault="00986634" w:rsidP="00986634">
      <w:pPr>
        <w:rPr>
          <w:rFonts w:ascii="Calibri" w:hAnsi="Calibri" w:cs="Calibri"/>
          <w:sz w:val="22"/>
          <w:szCs w:val="22"/>
        </w:rPr>
      </w:pPr>
    </w:p>
    <w:tbl>
      <w:tblPr>
        <w:tblW w:w="0" w:type="auto"/>
        <w:tblInd w:w="-3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4883"/>
        <w:gridCol w:w="5659"/>
      </w:tblGrid>
      <w:tr w:rsidR="00611BA1" w:rsidRPr="0007563D" w14:paraId="27C448B4" w14:textId="77777777" w:rsidTr="00E13067">
        <w:trPr>
          <w:trHeight w:val="1785"/>
        </w:trPr>
        <w:tc>
          <w:tcPr>
            <w:tcW w:w="5039" w:type="dxa"/>
          </w:tcPr>
          <w:p w14:paraId="31B3805F" w14:textId="77777777" w:rsidR="00611BA1" w:rsidRPr="0007563D" w:rsidRDefault="00611BA1" w:rsidP="00705453">
            <w:pPr>
              <w:pStyle w:val="Nagwek4"/>
              <w:tabs>
                <w:tab w:val="left" w:pos="5400"/>
              </w:tabs>
              <w:jc w:val="left"/>
              <w:rPr>
                <w:rFonts w:ascii="Calibri" w:hAnsi="Calibri" w:cs="Calibri"/>
                <w:sz w:val="22"/>
                <w:szCs w:val="22"/>
              </w:rPr>
            </w:pPr>
            <w:r w:rsidRPr="0007563D">
              <w:rPr>
                <w:rFonts w:ascii="Calibri" w:hAnsi="Calibri" w:cs="Calibri"/>
                <w:sz w:val="22"/>
                <w:szCs w:val="22"/>
              </w:rPr>
              <w:t>Nazwa (firma) wykonawcy:</w:t>
            </w:r>
          </w:p>
          <w:p w14:paraId="4E507AC7" w14:textId="77777777" w:rsidR="00611BA1" w:rsidRPr="0007563D" w:rsidRDefault="00611BA1" w:rsidP="00705453">
            <w:pPr>
              <w:pStyle w:val="Tekstpodstawowy2"/>
              <w:ind w:right="28"/>
              <w:rPr>
                <w:rFonts w:ascii="Calibri" w:hAnsi="Calibri" w:cs="Calibri"/>
                <w:sz w:val="22"/>
                <w:szCs w:val="22"/>
              </w:rPr>
            </w:pPr>
          </w:p>
          <w:p w14:paraId="0082FBF7" w14:textId="77777777" w:rsidR="00611BA1" w:rsidRPr="0007563D" w:rsidRDefault="00611BA1" w:rsidP="00705453">
            <w:pPr>
              <w:pStyle w:val="Tekstpodstawowy2"/>
              <w:ind w:right="28"/>
              <w:rPr>
                <w:rFonts w:ascii="Calibri" w:hAnsi="Calibri" w:cs="Calibri"/>
                <w:sz w:val="22"/>
                <w:szCs w:val="22"/>
              </w:rPr>
            </w:pPr>
            <w:r w:rsidRPr="0007563D">
              <w:rPr>
                <w:rFonts w:ascii="Calibri" w:hAnsi="Calibri" w:cs="Calibri"/>
                <w:sz w:val="22"/>
                <w:szCs w:val="22"/>
              </w:rPr>
              <w:t>albo</w:t>
            </w:r>
          </w:p>
          <w:p w14:paraId="3C08D3C6" w14:textId="77777777" w:rsidR="00611BA1" w:rsidRPr="0007563D" w:rsidRDefault="00611BA1" w:rsidP="00705453">
            <w:pPr>
              <w:rPr>
                <w:rFonts w:ascii="Calibri" w:hAnsi="Calibri" w:cs="Calibri"/>
                <w:sz w:val="22"/>
                <w:szCs w:val="22"/>
              </w:rPr>
            </w:pPr>
            <w:r w:rsidRPr="0007563D">
              <w:rPr>
                <w:rFonts w:ascii="Calibri" w:hAnsi="Calibri" w:cs="Calibri"/>
                <w:sz w:val="22"/>
                <w:szCs w:val="22"/>
              </w:rPr>
              <w:t>Imię i nazwisko wykonawcy:</w:t>
            </w:r>
          </w:p>
          <w:p w14:paraId="39B130BE" w14:textId="77777777" w:rsidR="00611BA1" w:rsidRPr="0007563D" w:rsidRDefault="00611BA1" w:rsidP="00705453">
            <w:pPr>
              <w:rPr>
                <w:rFonts w:ascii="Calibri" w:hAnsi="Calibri" w:cs="Calibri"/>
                <w:sz w:val="22"/>
                <w:szCs w:val="22"/>
              </w:rPr>
            </w:pPr>
          </w:p>
          <w:p w14:paraId="5DA7B7D9" w14:textId="77777777" w:rsidR="00611BA1" w:rsidRPr="0007563D" w:rsidRDefault="009A154A" w:rsidP="00705453">
            <w:pPr>
              <w:rPr>
                <w:rFonts w:ascii="Calibri" w:hAnsi="Calibri" w:cs="Calibri"/>
                <w:sz w:val="22"/>
                <w:szCs w:val="22"/>
              </w:rPr>
            </w:pPr>
            <w:r w:rsidRPr="0007563D">
              <w:rPr>
                <w:rFonts w:ascii="Calibri" w:hAnsi="Calibri" w:cs="Calibri"/>
                <w:sz w:val="22"/>
                <w:szCs w:val="22"/>
              </w:rPr>
              <w:t xml:space="preserve">Adres siedziby wykonawcy (ulica, kod, miasto, województwo): </w:t>
            </w:r>
          </w:p>
        </w:tc>
        <w:tc>
          <w:tcPr>
            <w:tcW w:w="5606" w:type="dxa"/>
          </w:tcPr>
          <w:p w14:paraId="0644DCF9" w14:textId="77777777" w:rsidR="00611BA1" w:rsidRPr="0007563D" w:rsidRDefault="00611BA1" w:rsidP="00705453">
            <w:pPr>
              <w:jc w:val="center"/>
              <w:rPr>
                <w:rFonts w:ascii="Calibri" w:hAnsi="Calibri" w:cs="Calibri"/>
                <w:sz w:val="22"/>
                <w:szCs w:val="22"/>
              </w:rPr>
            </w:pPr>
            <w:r w:rsidRPr="0007563D">
              <w:rPr>
                <w:rFonts w:ascii="Calibri" w:hAnsi="Calibri" w:cs="Calibri"/>
                <w:sz w:val="22"/>
                <w:szCs w:val="22"/>
              </w:rPr>
              <w:t>..................................................................................................</w:t>
            </w:r>
          </w:p>
          <w:p w14:paraId="1ADDE778" w14:textId="77777777" w:rsidR="00611BA1" w:rsidRPr="0007563D" w:rsidRDefault="00611BA1" w:rsidP="00705453">
            <w:pPr>
              <w:jc w:val="center"/>
              <w:rPr>
                <w:rFonts w:ascii="Calibri" w:hAnsi="Calibri" w:cs="Calibri"/>
                <w:sz w:val="22"/>
                <w:szCs w:val="22"/>
              </w:rPr>
            </w:pPr>
          </w:p>
          <w:p w14:paraId="4E05A41C" w14:textId="77777777" w:rsidR="00611BA1" w:rsidRPr="0007563D" w:rsidRDefault="00611BA1" w:rsidP="00705453">
            <w:pPr>
              <w:jc w:val="center"/>
              <w:rPr>
                <w:rFonts w:ascii="Calibri" w:hAnsi="Calibri" w:cs="Calibri"/>
                <w:sz w:val="22"/>
                <w:szCs w:val="22"/>
              </w:rPr>
            </w:pPr>
          </w:p>
          <w:p w14:paraId="4975A4E2" w14:textId="77777777" w:rsidR="00611BA1" w:rsidRPr="0007563D" w:rsidRDefault="00611BA1" w:rsidP="00705453">
            <w:pPr>
              <w:jc w:val="center"/>
              <w:rPr>
                <w:rFonts w:ascii="Calibri" w:hAnsi="Calibri" w:cs="Calibri"/>
                <w:sz w:val="22"/>
                <w:szCs w:val="22"/>
              </w:rPr>
            </w:pPr>
            <w:r w:rsidRPr="0007563D">
              <w:rPr>
                <w:rFonts w:ascii="Calibri" w:hAnsi="Calibri" w:cs="Calibri"/>
                <w:sz w:val="22"/>
                <w:szCs w:val="22"/>
              </w:rPr>
              <w:t>.................................................................................................</w:t>
            </w:r>
          </w:p>
          <w:p w14:paraId="41433C5B" w14:textId="77777777" w:rsidR="00611BA1" w:rsidRPr="0007563D" w:rsidRDefault="00611BA1" w:rsidP="00705453">
            <w:pPr>
              <w:jc w:val="center"/>
              <w:rPr>
                <w:rFonts w:ascii="Calibri" w:hAnsi="Calibri" w:cs="Calibri"/>
                <w:sz w:val="22"/>
                <w:szCs w:val="22"/>
              </w:rPr>
            </w:pPr>
          </w:p>
          <w:p w14:paraId="4B6F491F" w14:textId="77777777" w:rsidR="00611BA1" w:rsidRPr="0007563D" w:rsidRDefault="00611BA1" w:rsidP="00705453">
            <w:pPr>
              <w:jc w:val="center"/>
              <w:rPr>
                <w:rFonts w:ascii="Calibri" w:hAnsi="Calibri" w:cs="Calibri"/>
                <w:sz w:val="22"/>
                <w:szCs w:val="22"/>
              </w:rPr>
            </w:pPr>
            <w:r w:rsidRPr="0007563D">
              <w:rPr>
                <w:rFonts w:ascii="Calibri" w:hAnsi="Calibri" w:cs="Calibri"/>
                <w:sz w:val="22"/>
                <w:szCs w:val="22"/>
              </w:rPr>
              <w:t>.................................................................................................</w:t>
            </w:r>
          </w:p>
          <w:p w14:paraId="075510D8" w14:textId="77777777" w:rsidR="00611BA1" w:rsidRPr="0007563D" w:rsidRDefault="00611BA1" w:rsidP="00705453">
            <w:pPr>
              <w:jc w:val="center"/>
              <w:rPr>
                <w:rFonts w:ascii="Calibri" w:hAnsi="Calibri" w:cs="Calibri"/>
                <w:sz w:val="22"/>
                <w:szCs w:val="22"/>
              </w:rPr>
            </w:pPr>
          </w:p>
          <w:p w14:paraId="6573D521" w14:textId="77777777" w:rsidR="00611BA1" w:rsidRPr="0007563D" w:rsidRDefault="00611BA1" w:rsidP="00705453">
            <w:pPr>
              <w:jc w:val="center"/>
              <w:rPr>
                <w:rFonts w:ascii="Calibri" w:hAnsi="Calibri" w:cs="Calibri"/>
                <w:sz w:val="22"/>
                <w:szCs w:val="22"/>
              </w:rPr>
            </w:pPr>
            <w:r w:rsidRPr="0007563D">
              <w:rPr>
                <w:rFonts w:ascii="Calibri" w:hAnsi="Calibri" w:cs="Calibri"/>
                <w:sz w:val="22"/>
                <w:szCs w:val="22"/>
              </w:rPr>
              <w:t>.................................................................................................</w:t>
            </w:r>
          </w:p>
        </w:tc>
      </w:tr>
      <w:tr w:rsidR="00611BA1" w:rsidRPr="0007563D" w14:paraId="06B2E269" w14:textId="77777777" w:rsidTr="00E13067">
        <w:trPr>
          <w:trHeight w:val="715"/>
        </w:trPr>
        <w:tc>
          <w:tcPr>
            <w:tcW w:w="5039" w:type="dxa"/>
            <w:vAlign w:val="center"/>
          </w:tcPr>
          <w:p w14:paraId="3025E294" w14:textId="77777777" w:rsidR="00611BA1" w:rsidRPr="0007563D" w:rsidRDefault="009A154A" w:rsidP="00705453">
            <w:pPr>
              <w:pStyle w:val="Nagwek4"/>
              <w:tabs>
                <w:tab w:val="left" w:pos="5400"/>
              </w:tabs>
              <w:jc w:val="left"/>
              <w:rPr>
                <w:rFonts w:ascii="Calibri" w:hAnsi="Calibri" w:cs="Calibri"/>
                <w:sz w:val="22"/>
                <w:szCs w:val="22"/>
              </w:rPr>
            </w:pPr>
            <w:r w:rsidRPr="0007563D">
              <w:rPr>
                <w:rFonts w:ascii="Calibri" w:hAnsi="Calibri" w:cs="Calibri"/>
                <w:iCs/>
                <w:sz w:val="22"/>
                <w:szCs w:val="22"/>
              </w:rPr>
              <w:t>Wpisanej do rejestru przedsiębiorców pod nr KRS</w:t>
            </w:r>
            <w:r w:rsidRPr="0007563D">
              <w:rPr>
                <w:rFonts w:ascii="Calibri" w:hAnsi="Calibri" w:cs="Calibri"/>
                <w:sz w:val="22"/>
                <w:szCs w:val="22"/>
              </w:rPr>
              <w:t xml:space="preserve"> </w:t>
            </w:r>
          </w:p>
        </w:tc>
        <w:tc>
          <w:tcPr>
            <w:tcW w:w="5606" w:type="dxa"/>
          </w:tcPr>
          <w:p w14:paraId="387222A8" w14:textId="77777777" w:rsidR="00611BA1" w:rsidRPr="0007563D" w:rsidRDefault="00611BA1" w:rsidP="00705453">
            <w:pPr>
              <w:jc w:val="center"/>
              <w:rPr>
                <w:rFonts w:ascii="Calibri" w:hAnsi="Calibri" w:cs="Calibri"/>
                <w:sz w:val="22"/>
                <w:szCs w:val="22"/>
              </w:rPr>
            </w:pPr>
          </w:p>
          <w:p w14:paraId="0DA8472C" w14:textId="77777777" w:rsidR="00611BA1" w:rsidRPr="0007563D" w:rsidRDefault="00611BA1" w:rsidP="00705453">
            <w:pPr>
              <w:jc w:val="center"/>
              <w:rPr>
                <w:rFonts w:ascii="Calibri" w:hAnsi="Calibri" w:cs="Calibri"/>
                <w:sz w:val="22"/>
                <w:szCs w:val="22"/>
              </w:rPr>
            </w:pPr>
            <w:r w:rsidRPr="0007563D">
              <w:rPr>
                <w:rFonts w:ascii="Calibri" w:hAnsi="Calibri" w:cs="Calibri"/>
                <w:sz w:val="22"/>
                <w:szCs w:val="22"/>
              </w:rPr>
              <w:t>..................................................................................................</w:t>
            </w:r>
          </w:p>
          <w:p w14:paraId="0BBF290C" w14:textId="77777777" w:rsidR="00611BA1" w:rsidRPr="0007563D" w:rsidRDefault="00611BA1" w:rsidP="00705453">
            <w:pPr>
              <w:jc w:val="center"/>
              <w:rPr>
                <w:rFonts w:ascii="Calibri" w:hAnsi="Calibri" w:cs="Calibri"/>
                <w:sz w:val="22"/>
                <w:szCs w:val="22"/>
              </w:rPr>
            </w:pPr>
          </w:p>
          <w:p w14:paraId="3F965E77" w14:textId="77777777" w:rsidR="00611BA1" w:rsidRPr="0007563D" w:rsidRDefault="00611BA1" w:rsidP="00705453">
            <w:pPr>
              <w:jc w:val="center"/>
              <w:rPr>
                <w:rFonts w:ascii="Calibri" w:hAnsi="Calibri" w:cs="Calibri"/>
                <w:sz w:val="22"/>
                <w:szCs w:val="22"/>
              </w:rPr>
            </w:pPr>
            <w:r w:rsidRPr="0007563D">
              <w:rPr>
                <w:rFonts w:ascii="Calibri" w:hAnsi="Calibri" w:cs="Calibri"/>
                <w:sz w:val="22"/>
                <w:szCs w:val="22"/>
              </w:rPr>
              <w:t>.................................................................................................</w:t>
            </w:r>
          </w:p>
        </w:tc>
      </w:tr>
      <w:tr w:rsidR="00611BA1" w:rsidRPr="0007563D" w14:paraId="6F07390B" w14:textId="77777777" w:rsidTr="00E13067">
        <w:trPr>
          <w:trHeight w:val="333"/>
        </w:trPr>
        <w:tc>
          <w:tcPr>
            <w:tcW w:w="5039" w:type="dxa"/>
            <w:vAlign w:val="center"/>
          </w:tcPr>
          <w:p w14:paraId="17A48E32" w14:textId="77777777" w:rsidR="00611BA1" w:rsidRPr="0007563D" w:rsidRDefault="00611BA1" w:rsidP="00705453">
            <w:pPr>
              <w:rPr>
                <w:rFonts w:ascii="Calibri" w:hAnsi="Calibri" w:cs="Calibri"/>
                <w:sz w:val="22"/>
                <w:szCs w:val="22"/>
              </w:rPr>
            </w:pPr>
            <w:r w:rsidRPr="0007563D">
              <w:rPr>
                <w:rFonts w:ascii="Calibri" w:hAnsi="Calibri" w:cs="Calibri"/>
                <w:sz w:val="22"/>
                <w:szCs w:val="22"/>
              </w:rPr>
              <w:t>Numer NIP i REGON wykonawcy:</w:t>
            </w:r>
          </w:p>
        </w:tc>
        <w:tc>
          <w:tcPr>
            <w:tcW w:w="5606" w:type="dxa"/>
            <w:vAlign w:val="center"/>
          </w:tcPr>
          <w:p w14:paraId="1EEFC28C" w14:textId="77777777" w:rsidR="00611BA1" w:rsidRPr="0007563D" w:rsidRDefault="00611BA1" w:rsidP="00705453">
            <w:pPr>
              <w:jc w:val="center"/>
              <w:rPr>
                <w:rFonts w:ascii="Calibri" w:hAnsi="Calibri" w:cs="Calibri"/>
                <w:sz w:val="22"/>
                <w:szCs w:val="22"/>
              </w:rPr>
            </w:pPr>
            <w:r w:rsidRPr="0007563D">
              <w:rPr>
                <w:rFonts w:ascii="Calibri" w:hAnsi="Calibri" w:cs="Calibri"/>
                <w:sz w:val="22"/>
                <w:szCs w:val="22"/>
              </w:rPr>
              <w:t>..................................................................................................</w:t>
            </w:r>
          </w:p>
        </w:tc>
      </w:tr>
      <w:tr w:rsidR="009A154A" w:rsidRPr="0007563D" w14:paraId="3F32F25F" w14:textId="77777777" w:rsidTr="00E13067">
        <w:trPr>
          <w:trHeight w:val="333"/>
        </w:trPr>
        <w:tc>
          <w:tcPr>
            <w:tcW w:w="5039" w:type="dxa"/>
            <w:vAlign w:val="center"/>
          </w:tcPr>
          <w:p w14:paraId="03244014" w14:textId="77777777" w:rsidR="009A154A" w:rsidRPr="0007563D" w:rsidRDefault="009A154A" w:rsidP="00705453">
            <w:pPr>
              <w:rPr>
                <w:rFonts w:ascii="Calibri" w:hAnsi="Calibri" w:cs="Calibri"/>
                <w:sz w:val="22"/>
                <w:szCs w:val="22"/>
              </w:rPr>
            </w:pPr>
            <w:r w:rsidRPr="0007563D">
              <w:rPr>
                <w:rFonts w:ascii="Calibri" w:hAnsi="Calibri" w:cs="Calibri"/>
                <w:iCs/>
                <w:sz w:val="22"/>
                <w:szCs w:val="22"/>
              </w:rPr>
              <w:t>NIP spółki cywilnej (jeżeli dotyczy)*</w:t>
            </w:r>
            <w:r w:rsidRPr="0007563D">
              <w:rPr>
                <w:rFonts w:ascii="Calibri" w:hAnsi="Calibri" w:cs="Calibri"/>
                <w:iCs/>
                <w:sz w:val="22"/>
                <w:szCs w:val="22"/>
              </w:rPr>
              <w:tab/>
            </w:r>
          </w:p>
        </w:tc>
        <w:tc>
          <w:tcPr>
            <w:tcW w:w="5606" w:type="dxa"/>
            <w:vAlign w:val="center"/>
          </w:tcPr>
          <w:p w14:paraId="20BAF418" w14:textId="77777777" w:rsidR="009A154A" w:rsidRPr="0007563D" w:rsidRDefault="009A154A" w:rsidP="00705453">
            <w:pPr>
              <w:jc w:val="center"/>
              <w:rPr>
                <w:rFonts w:ascii="Calibri" w:hAnsi="Calibri" w:cs="Calibri"/>
                <w:sz w:val="22"/>
                <w:szCs w:val="22"/>
              </w:rPr>
            </w:pPr>
            <w:r w:rsidRPr="0007563D">
              <w:rPr>
                <w:rFonts w:ascii="Calibri" w:hAnsi="Calibri" w:cs="Calibri"/>
                <w:sz w:val="22"/>
                <w:szCs w:val="22"/>
              </w:rPr>
              <w:t>................................................................................................</w:t>
            </w:r>
          </w:p>
        </w:tc>
      </w:tr>
      <w:tr w:rsidR="00611BA1" w:rsidRPr="0007563D" w14:paraId="4D1F0EE4" w14:textId="77777777" w:rsidTr="00E13067">
        <w:trPr>
          <w:trHeight w:val="383"/>
        </w:trPr>
        <w:tc>
          <w:tcPr>
            <w:tcW w:w="5039" w:type="dxa"/>
            <w:vAlign w:val="center"/>
          </w:tcPr>
          <w:p w14:paraId="2088F317" w14:textId="77777777" w:rsidR="00611BA1" w:rsidRPr="0007563D" w:rsidRDefault="00B00376" w:rsidP="00705453">
            <w:pPr>
              <w:rPr>
                <w:rFonts w:ascii="Calibri" w:hAnsi="Calibri" w:cs="Calibri"/>
                <w:sz w:val="22"/>
                <w:szCs w:val="22"/>
                <w:lang w:val="de-DE"/>
              </w:rPr>
            </w:pPr>
            <w:proofErr w:type="spellStart"/>
            <w:r w:rsidRPr="0007563D">
              <w:rPr>
                <w:rFonts w:ascii="Calibri" w:hAnsi="Calibri" w:cs="Calibri"/>
                <w:sz w:val="22"/>
                <w:szCs w:val="22"/>
                <w:lang w:val="de-DE"/>
              </w:rPr>
              <w:t>Numer</w:t>
            </w:r>
            <w:proofErr w:type="spellEnd"/>
            <w:r w:rsidRPr="0007563D">
              <w:rPr>
                <w:rFonts w:ascii="Calibri" w:hAnsi="Calibri" w:cs="Calibri"/>
                <w:sz w:val="22"/>
                <w:szCs w:val="22"/>
                <w:lang w:val="de-DE"/>
              </w:rPr>
              <w:t xml:space="preserve"> </w:t>
            </w:r>
            <w:proofErr w:type="spellStart"/>
            <w:r w:rsidRPr="0007563D">
              <w:rPr>
                <w:rFonts w:ascii="Calibri" w:hAnsi="Calibri" w:cs="Calibri"/>
                <w:sz w:val="22"/>
                <w:szCs w:val="22"/>
                <w:lang w:val="de-DE"/>
              </w:rPr>
              <w:t>telefonu</w:t>
            </w:r>
            <w:proofErr w:type="spellEnd"/>
            <w:r w:rsidRPr="0007563D">
              <w:rPr>
                <w:rFonts w:ascii="Calibri" w:hAnsi="Calibri" w:cs="Calibri"/>
                <w:sz w:val="22"/>
                <w:szCs w:val="22"/>
                <w:lang w:val="de-DE"/>
              </w:rPr>
              <w:t xml:space="preserve">, </w:t>
            </w:r>
            <w:proofErr w:type="spellStart"/>
            <w:r w:rsidRPr="0007563D">
              <w:rPr>
                <w:rFonts w:ascii="Calibri" w:hAnsi="Calibri" w:cs="Calibri"/>
                <w:sz w:val="22"/>
                <w:szCs w:val="22"/>
                <w:lang w:val="de-DE"/>
              </w:rPr>
              <w:t>adres</w:t>
            </w:r>
            <w:proofErr w:type="spellEnd"/>
            <w:r w:rsidRPr="0007563D">
              <w:rPr>
                <w:rFonts w:ascii="Calibri" w:hAnsi="Calibri" w:cs="Calibri"/>
                <w:sz w:val="22"/>
                <w:szCs w:val="22"/>
                <w:lang w:val="de-DE"/>
              </w:rPr>
              <w:t xml:space="preserve"> </w:t>
            </w:r>
            <w:proofErr w:type="spellStart"/>
            <w:r w:rsidRPr="0007563D">
              <w:rPr>
                <w:rFonts w:ascii="Calibri" w:hAnsi="Calibri" w:cs="Calibri"/>
                <w:sz w:val="22"/>
                <w:szCs w:val="22"/>
                <w:lang w:val="de-DE"/>
              </w:rPr>
              <w:t>e-mail</w:t>
            </w:r>
            <w:proofErr w:type="spellEnd"/>
            <w:r w:rsidRPr="0007563D">
              <w:rPr>
                <w:rFonts w:ascii="Calibri" w:hAnsi="Calibri" w:cs="Calibri"/>
                <w:sz w:val="22"/>
                <w:szCs w:val="22"/>
                <w:lang w:val="de-DE"/>
              </w:rPr>
              <w:t>:</w:t>
            </w:r>
          </w:p>
        </w:tc>
        <w:tc>
          <w:tcPr>
            <w:tcW w:w="5606" w:type="dxa"/>
            <w:vAlign w:val="center"/>
          </w:tcPr>
          <w:p w14:paraId="40E28542" w14:textId="77777777" w:rsidR="00611BA1" w:rsidRPr="0007563D" w:rsidRDefault="00611BA1" w:rsidP="00705453">
            <w:pPr>
              <w:jc w:val="center"/>
              <w:rPr>
                <w:rFonts w:ascii="Calibri" w:hAnsi="Calibri" w:cs="Calibri"/>
                <w:sz w:val="22"/>
                <w:szCs w:val="22"/>
              </w:rPr>
            </w:pPr>
            <w:r w:rsidRPr="0007563D">
              <w:rPr>
                <w:rFonts w:ascii="Calibri" w:hAnsi="Calibri" w:cs="Calibri"/>
                <w:sz w:val="22"/>
                <w:szCs w:val="22"/>
              </w:rPr>
              <w:t>..................................................................................................</w:t>
            </w:r>
          </w:p>
        </w:tc>
      </w:tr>
      <w:tr w:rsidR="00E13067" w:rsidRPr="0007563D" w14:paraId="20EB1DE3" w14:textId="77777777" w:rsidTr="00BD0020">
        <w:trPr>
          <w:trHeight w:val="761"/>
        </w:trPr>
        <w:tc>
          <w:tcPr>
            <w:tcW w:w="5039" w:type="dxa"/>
            <w:vAlign w:val="center"/>
          </w:tcPr>
          <w:p w14:paraId="3B8B1978" w14:textId="77777777" w:rsidR="00E13067" w:rsidRPr="0007563D" w:rsidRDefault="00E13067" w:rsidP="005A528B">
            <w:pPr>
              <w:jc w:val="both"/>
              <w:rPr>
                <w:rFonts w:ascii="Calibri" w:hAnsi="Calibri" w:cs="Calibri"/>
                <w:snapToGrid/>
                <w:sz w:val="22"/>
                <w:szCs w:val="22"/>
              </w:rPr>
            </w:pPr>
            <w:r w:rsidRPr="0007563D">
              <w:rPr>
                <w:rFonts w:ascii="Calibri" w:hAnsi="Calibri" w:cs="Calibri"/>
                <w:sz w:val="22"/>
                <w:szCs w:val="22"/>
              </w:rPr>
              <w:t xml:space="preserve">Osoba do kontaktu z Zamawiającym </w:t>
            </w:r>
            <w:r w:rsidRPr="0007563D">
              <w:rPr>
                <w:rFonts w:ascii="Calibri" w:hAnsi="Calibri" w:cs="Calibri"/>
                <w:b/>
                <w:bCs/>
                <w:sz w:val="22"/>
                <w:szCs w:val="22"/>
              </w:rPr>
              <w:t>w toku postępowania</w:t>
            </w:r>
            <w:r w:rsidRPr="0007563D">
              <w:rPr>
                <w:rFonts w:ascii="Calibri" w:hAnsi="Calibri" w:cs="Calibri"/>
                <w:sz w:val="22"/>
                <w:szCs w:val="22"/>
              </w:rPr>
              <w:t xml:space="preserve"> </w:t>
            </w:r>
            <w:r w:rsidR="00BD0020" w:rsidRPr="0007563D">
              <w:rPr>
                <w:rFonts w:ascii="Calibri" w:hAnsi="Calibri" w:cs="Calibri"/>
                <w:sz w:val="22"/>
                <w:szCs w:val="22"/>
              </w:rPr>
              <w:t>(</w:t>
            </w:r>
            <w:r w:rsidRPr="0007563D">
              <w:rPr>
                <w:rFonts w:ascii="Calibri" w:hAnsi="Calibri" w:cs="Calibri"/>
                <w:sz w:val="22"/>
                <w:szCs w:val="22"/>
              </w:rPr>
              <w:t>tel.</w:t>
            </w:r>
            <w:r w:rsidR="00BD0020" w:rsidRPr="0007563D">
              <w:rPr>
                <w:rFonts w:ascii="Calibri" w:hAnsi="Calibri" w:cs="Calibri"/>
                <w:sz w:val="22"/>
                <w:szCs w:val="22"/>
              </w:rPr>
              <w:t>,</w:t>
            </w:r>
            <w:r w:rsidRPr="0007563D">
              <w:rPr>
                <w:rFonts w:ascii="Calibri" w:hAnsi="Calibri" w:cs="Calibri"/>
                <w:sz w:val="22"/>
                <w:szCs w:val="22"/>
              </w:rPr>
              <w:t xml:space="preserve"> e-mail</w:t>
            </w:r>
            <w:r w:rsidR="00BD0020" w:rsidRPr="0007563D">
              <w:rPr>
                <w:rFonts w:ascii="Calibri" w:hAnsi="Calibri" w:cs="Calibri"/>
                <w:sz w:val="22"/>
                <w:szCs w:val="22"/>
              </w:rPr>
              <w:t>):</w:t>
            </w:r>
            <w:r w:rsidRPr="0007563D">
              <w:rPr>
                <w:rFonts w:ascii="Calibri" w:hAnsi="Calibri" w:cs="Calibri"/>
                <w:sz w:val="22"/>
                <w:szCs w:val="22"/>
              </w:rPr>
              <w:t xml:space="preserve"> </w:t>
            </w:r>
          </w:p>
        </w:tc>
        <w:tc>
          <w:tcPr>
            <w:tcW w:w="5606" w:type="dxa"/>
            <w:vAlign w:val="center"/>
          </w:tcPr>
          <w:p w14:paraId="625CE5DC" w14:textId="77777777" w:rsidR="00E13067" w:rsidRPr="0007563D" w:rsidRDefault="00E13067" w:rsidP="00E13067">
            <w:pPr>
              <w:jc w:val="center"/>
              <w:rPr>
                <w:rFonts w:ascii="Calibri" w:hAnsi="Calibri" w:cs="Calibri"/>
                <w:sz w:val="22"/>
                <w:szCs w:val="22"/>
              </w:rPr>
            </w:pPr>
            <w:r w:rsidRPr="0007563D">
              <w:rPr>
                <w:rFonts w:ascii="Calibri" w:hAnsi="Calibri" w:cs="Calibri"/>
                <w:sz w:val="22"/>
                <w:szCs w:val="22"/>
              </w:rPr>
              <w:t>..................................................................................................</w:t>
            </w:r>
          </w:p>
        </w:tc>
      </w:tr>
      <w:tr w:rsidR="00BD0020" w:rsidRPr="0007563D" w14:paraId="298F0AE3" w14:textId="77777777" w:rsidTr="00BD0020">
        <w:trPr>
          <w:trHeight w:val="842"/>
        </w:trPr>
        <w:tc>
          <w:tcPr>
            <w:tcW w:w="5039" w:type="dxa"/>
            <w:vAlign w:val="center"/>
          </w:tcPr>
          <w:p w14:paraId="76E655B1" w14:textId="77777777" w:rsidR="00BD0020" w:rsidRPr="0007563D" w:rsidRDefault="00BD0020" w:rsidP="005A528B">
            <w:pPr>
              <w:jc w:val="both"/>
              <w:rPr>
                <w:rFonts w:ascii="Calibri" w:hAnsi="Calibri" w:cs="Calibri"/>
                <w:sz w:val="22"/>
                <w:szCs w:val="22"/>
              </w:rPr>
            </w:pPr>
            <w:r w:rsidRPr="0007563D">
              <w:rPr>
                <w:rFonts w:ascii="Calibri" w:hAnsi="Calibri" w:cs="Calibri"/>
                <w:sz w:val="22"/>
                <w:szCs w:val="22"/>
              </w:rPr>
              <w:t xml:space="preserve">Osoba do kontaktu z Zamawiającym </w:t>
            </w:r>
            <w:r w:rsidRPr="0007563D">
              <w:rPr>
                <w:rFonts w:ascii="Calibri" w:hAnsi="Calibri" w:cs="Calibri"/>
                <w:b/>
                <w:bCs/>
                <w:sz w:val="22"/>
                <w:szCs w:val="22"/>
              </w:rPr>
              <w:t>w toku realizacji umowy</w:t>
            </w:r>
            <w:r w:rsidRPr="0007563D">
              <w:rPr>
                <w:rFonts w:ascii="Calibri" w:hAnsi="Calibri" w:cs="Calibri"/>
                <w:sz w:val="22"/>
                <w:szCs w:val="22"/>
              </w:rPr>
              <w:t xml:space="preserve"> (tel., e-mail):</w:t>
            </w:r>
          </w:p>
        </w:tc>
        <w:tc>
          <w:tcPr>
            <w:tcW w:w="5606" w:type="dxa"/>
            <w:vAlign w:val="center"/>
          </w:tcPr>
          <w:p w14:paraId="7D726B65" w14:textId="77777777" w:rsidR="00BD0020" w:rsidRPr="0007563D" w:rsidRDefault="00BD0020" w:rsidP="00BD0020">
            <w:pPr>
              <w:jc w:val="center"/>
              <w:rPr>
                <w:rFonts w:ascii="Calibri" w:hAnsi="Calibri" w:cs="Calibri"/>
                <w:sz w:val="22"/>
                <w:szCs w:val="22"/>
              </w:rPr>
            </w:pPr>
            <w:r w:rsidRPr="0007563D">
              <w:rPr>
                <w:rFonts w:ascii="Calibri" w:hAnsi="Calibri" w:cs="Calibri"/>
                <w:sz w:val="22"/>
                <w:szCs w:val="22"/>
              </w:rPr>
              <w:t>..................................................................................................</w:t>
            </w:r>
          </w:p>
        </w:tc>
      </w:tr>
      <w:tr w:rsidR="00BD0020" w:rsidRPr="0007563D" w14:paraId="253E2F72" w14:textId="77777777" w:rsidTr="00BD0020">
        <w:trPr>
          <w:trHeight w:val="699"/>
        </w:trPr>
        <w:tc>
          <w:tcPr>
            <w:tcW w:w="5039" w:type="dxa"/>
            <w:vAlign w:val="center"/>
          </w:tcPr>
          <w:p w14:paraId="6FA1706B" w14:textId="77777777" w:rsidR="00BD0020" w:rsidRPr="0007563D" w:rsidRDefault="00BD0020" w:rsidP="005A528B">
            <w:pPr>
              <w:jc w:val="both"/>
              <w:rPr>
                <w:rFonts w:ascii="Calibri" w:hAnsi="Calibri" w:cs="Calibri"/>
                <w:sz w:val="22"/>
                <w:szCs w:val="22"/>
              </w:rPr>
            </w:pPr>
            <w:r w:rsidRPr="0007563D">
              <w:rPr>
                <w:rFonts w:ascii="Calibri" w:hAnsi="Calibri" w:cs="Calibri"/>
                <w:sz w:val="22"/>
                <w:szCs w:val="22"/>
              </w:rPr>
              <w:t xml:space="preserve">Osoba/osoby upoważnione </w:t>
            </w:r>
            <w:r w:rsidRPr="0007563D">
              <w:rPr>
                <w:rFonts w:ascii="Calibri" w:hAnsi="Calibri" w:cs="Calibri"/>
                <w:b/>
                <w:bCs/>
                <w:sz w:val="22"/>
                <w:szCs w:val="22"/>
              </w:rPr>
              <w:t>do podpisania umowy</w:t>
            </w:r>
            <w:r w:rsidRPr="0007563D">
              <w:rPr>
                <w:rFonts w:ascii="Calibri" w:hAnsi="Calibri" w:cs="Calibri"/>
                <w:sz w:val="22"/>
                <w:szCs w:val="22"/>
              </w:rPr>
              <w:t xml:space="preserve"> (tel., e-mail):  </w:t>
            </w:r>
          </w:p>
        </w:tc>
        <w:tc>
          <w:tcPr>
            <w:tcW w:w="5606" w:type="dxa"/>
            <w:vAlign w:val="center"/>
          </w:tcPr>
          <w:p w14:paraId="1F629D6D" w14:textId="77777777" w:rsidR="00BD0020" w:rsidRPr="0007563D" w:rsidRDefault="00BD0020" w:rsidP="00BD0020">
            <w:pPr>
              <w:jc w:val="center"/>
              <w:rPr>
                <w:rFonts w:ascii="Calibri" w:hAnsi="Calibri" w:cs="Calibri"/>
                <w:sz w:val="22"/>
                <w:szCs w:val="22"/>
              </w:rPr>
            </w:pPr>
            <w:r w:rsidRPr="0007563D">
              <w:rPr>
                <w:rFonts w:ascii="Calibri" w:hAnsi="Calibri" w:cs="Calibri"/>
                <w:sz w:val="22"/>
                <w:szCs w:val="22"/>
              </w:rPr>
              <w:t>..................................................................................................</w:t>
            </w:r>
          </w:p>
        </w:tc>
      </w:tr>
    </w:tbl>
    <w:p w14:paraId="5DAF01E1" w14:textId="77777777" w:rsidR="00F8431D" w:rsidRPr="0007563D" w:rsidRDefault="00F8431D" w:rsidP="00F8431D">
      <w:pPr>
        <w:pStyle w:val="Tekstpodstawowy2"/>
        <w:ind w:right="28"/>
        <w:rPr>
          <w:rFonts w:ascii="Calibri" w:hAnsi="Calibri" w:cs="Calibri"/>
          <w:sz w:val="22"/>
          <w:szCs w:val="22"/>
          <w:u w:val="single"/>
        </w:rPr>
      </w:pPr>
      <w:r w:rsidRPr="0007563D">
        <w:rPr>
          <w:rFonts w:ascii="Calibri" w:hAnsi="Calibri" w:cs="Calibri"/>
          <w:sz w:val="22"/>
          <w:szCs w:val="22"/>
          <w:u w:val="single"/>
        </w:rPr>
        <w:t xml:space="preserve">Uwaga: w przypadku składania oferty przez wykonawców wspólnie ubiegających się o udzielenie zamówienia należy podać </w:t>
      </w:r>
      <w:r w:rsidRPr="0007563D">
        <w:rPr>
          <w:rFonts w:ascii="Calibri" w:hAnsi="Calibri" w:cs="Calibri"/>
          <w:b/>
          <w:sz w:val="22"/>
          <w:szCs w:val="22"/>
          <w:u w:val="single"/>
        </w:rPr>
        <w:t>powyższe dane dla wszystkich podmiotów kolejno</w:t>
      </w:r>
      <w:r w:rsidRPr="0007563D">
        <w:rPr>
          <w:rFonts w:ascii="Calibri" w:hAnsi="Calibri" w:cs="Calibri"/>
          <w:sz w:val="22"/>
          <w:szCs w:val="22"/>
          <w:u w:val="single"/>
        </w:rPr>
        <w:t>, kopiując powyższą tabelę odpowiednią ilość razy lub dzieląc prawą cześć tabeli na odpo</w:t>
      </w:r>
      <w:r w:rsidRPr="0007563D">
        <w:rPr>
          <w:rFonts w:ascii="Calibri" w:hAnsi="Calibri" w:cs="Calibri"/>
          <w:sz w:val="22"/>
          <w:szCs w:val="22"/>
          <w:u w:val="single"/>
        </w:rPr>
        <w:softHyphen/>
        <w:t>wiednią ilość kolumn (dotyczy wyko</w:t>
      </w:r>
      <w:r w:rsidRPr="0007563D">
        <w:rPr>
          <w:rFonts w:ascii="Calibri" w:hAnsi="Calibri" w:cs="Calibri"/>
          <w:sz w:val="22"/>
          <w:szCs w:val="22"/>
          <w:u w:val="single"/>
        </w:rPr>
        <w:softHyphen/>
        <w:t>naw</w:t>
      </w:r>
      <w:r w:rsidRPr="0007563D">
        <w:rPr>
          <w:rFonts w:ascii="Calibri" w:hAnsi="Calibri" w:cs="Calibri"/>
          <w:sz w:val="22"/>
          <w:szCs w:val="22"/>
          <w:u w:val="single"/>
        </w:rPr>
        <w:softHyphen/>
        <w:t>ców występujących jako konsorcjum, spółka cywilna lub w innej formie).</w:t>
      </w:r>
    </w:p>
    <w:p w14:paraId="1DE7E9EF" w14:textId="77777777" w:rsidR="008617E2" w:rsidRPr="0007563D" w:rsidRDefault="008617E2" w:rsidP="008617E2">
      <w:pPr>
        <w:rPr>
          <w:rFonts w:ascii="Calibri" w:hAnsi="Calibri" w:cs="Calibri"/>
          <w:sz w:val="22"/>
          <w:szCs w:val="22"/>
        </w:rPr>
      </w:pPr>
    </w:p>
    <w:p w14:paraId="65063D74" w14:textId="77777777" w:rsidR="00905167" w:rsidRPr="0007563D" w:rsidRDefault="00905167" w:rsidP="00905167">
      <w:pPr>
        <w:ind w:firstLine="3"/>
        <w:jc w:val="center"/>
        <w:rPr>
          <w:rFonts w:ascii="Calibri" w:hAnsi="Calibri" w:cs="Calibri"/>
          <w:sz w:val="22"/>
          <w:szCs w:val="22"/>
        </w:rPr>
      </w:pPr>
      <w:r w:rsidRPr="0007563D">
        <w:rPr>
          <w:rFonts w:ascii="Calibri" w:hAnsi="Calibri" w:cs="Calibri"/>
          <w:sz w:val="22"/>
          <w:szCs w:val="22"/>
        </w:rPr>
        <w:t xml:space="preserve">nawiązując do ogłoszenia dot. postępowania o udzielenie zamówienia publicznego </w:t>
      </w:r>
    </w:p>
    <w:p w14:paraId="3B707DDB" w14:textId="77777777" w:rsidR="00905167" w:rsidRPr="0007563D" w:rsidRDefault="00905167" w:rsidP="00905167">
      <w:pPr>
        <w:jc w:val="center"/>
        <w:rPr>
          <w:rFonts w:ascii="Calibri" w:hAnsi="Calibri" w:cs="Calibri"/>
          <w:sz w:val="22"/>
          <w:szCs w:val="22"/>
        </w:rPr>
      </w:pPr>
      <w:r w:rsidRPr="0007563D">
        <w:rPr>
          <w:rFonts w:ascii="Calibri" w:hAnsi="Calibri" w:cs="Calibri"/>
          <w:sz w:val="22"/>
          <w:szCs w:val="22"/>
        </w:rPr>
        <w:t xml:space="preserve">w trybie </w:t>
      </w:r>
      <w:r w:rsidR="00D44F2D" w:rsidRPr="0007563D">
        <w:rPr>
          <w:rFonts w:ascii="Calibri" w:hAnsi="Calibri" w:cs="Calibri"/>
          <w:sz w:val="22"/>
          <w:szCs w:val="22"/>
        </w:rPr>
        <w:t>przetargu ni</w:t>
      </w:r>
      <w:r w:rsidR="004F4455" w:rsidRPr="0007563D">
        <w:rPr>
          <w:rFonts w:ascii="Calibri" w:hAnsi="Calibri" w:cs="Calibri"/>
          <w:sz w:val="22"/>
          <w:szCs w:val="22"/>
        </w:rPr>
        <w:t>e</w:t>
      </w:r>
      <w:r w:rsidR="00D44F2D" w:rsidRPr="0007563D">
        <w:rPr>
          <w:rFonts w:ascii="Calibri" w:hAnsi="Calibri" w:cs="Calibri"/>
          <w:sz w:val="22"/>
          <w:szCs w:val="22"/>
        </w:rPr>
        <w:t>ograniczonego</w:t>
      </w:r>
      <w:r w:rsidRPr="0007563D">
        <w:rPr>
          <w:rFonts w:ascii="Calibri" w:hAnsi="Calibri" w:cs="Calibri"/>
          <w:sz w:val="22"/>
          <w:szCs w:val="22"/>
        </w:rPr>
        <w:t xml:space="preserve"> </w:t>
      </w:r>
      <w:r w:rsidR="00480D52" w:rsidRPr="0007563D">
        <w:rPr>
          <w:rFonts w:ascii="Calibri" w:hAnsi="Calibri" w:cs="Calibri"/>
          <w:sz w:val="22"/>
          <w:szCs w:val="22"/>
        </w:rPr>
        <w:t>pn.</w:t>
      </w:r>
      <w:r w:rsidRPr="0007563D">
        <w:rPr>
          <w:rFonts w:ascii="Calibri" w:hAnsi="Calibri" w:cs="Calibri"/>
          <w:sz w:val="22"/>
          <w:szCs w:val="22"/>
        </w:rPr>
        <w:t>:</w:t>
      </w:r>
    </w:p>
    <w:p w14:paraId="659917EB" w14:textId="77777777" w:rsidR="0074667F" w:rsidRPr="0007563D" w:rsidRDefault="0074667F" w:rsidP="00905167">
      <w:pPr>
        <w:jc w:val="center"/>
        <w:rPr>
          <w:rFonts w:ascii="Calibri" w:hAnsi="Calibri" w:cs="Calibri"/>
          <w:sz w:val="22"/>
          <w:szCs w:val="22"/>
        </w:rPr>
      </w:pPr>
    </w:p>
    <w:p w14:paraId="3D3778A6" w14:textId="25F853CE" w:rsidR="00585A6B" w:rsidRPr="0007563D" w:rsidRDefault="00E13067" w:rsidP="00585A6B">
      <w:pPr>
        <w:spacing w:line="259" w:lineRule="auto"/>
        <w:jc w:val="center"/>
        <w:rPr>
          <w:rFonts w:ascii="Calibri" w:hAnsi="Calibri" w:cs="Calibri"/>
          <w:b/>
          <w:bCs/>
          <w:sz w:val="22"/>
          <w:szCs w:val="22"/>
        </w:rPr>
      </w:pPr>
      <w:r w:rsidRPr="0007563D">
        <w:rPr>
          <w:rFonts w:ascii="Calibri" w:hAnsi="Calibri" w:cs="Calibri"/>
          <w:b/>
          <w:iCs/>
          <w:sz w:val="22"/>
          <w:szCs w:val="22"/>
        </w:rPr>
        <w:t>„</w:t>
      </w:r>
      <w:r w:rsidR="00717A81" w:rsidRPr="0007563D">
        <w:rPr>
          <w:rFonts w:ascii="Calibri" w:hAnsi="Calibri" w:cs="Calibri"/>
          <w:b/>
          <w:bCs/>
          <w:sz w:val="22"/>
          <w:szCs w:val="22"/>
        </w:rPr>
        <w:t xml:space="preserve">Zwiększenie poziomu </w:t>
      </w:r>
      <w:proofErr w:type="spellStart"/>
      <w:r w:rsidR="00717A81" w:rsidRPr="0007563D">
        <w:rPr>
          <w:rFonts w:ascii="Calibri" w:hAnsi="Calibri" w:cs="Calibri"/>
          <w:b/>
          <w:bCs/>
          <w:sz w:val="22"/>
          <w:szCs w:val="22"/>
        </w:rPr>
        <w:t>cyberbezpieczeństwa</w:t>
      </w:r>
      <w:proofErr w:type="spellEnd"/>
      <w:r w:rsidR="00717A81" w:rsidRPr="0007563D">
        <w:rPr>
          <w:rFonts w:ascii="Calibri" w:hAnsi="Calibri" w:cs="Calibri"/>
          <w:b/>
          <w:bCs/>
          <w:sz w:val="22"/>
          <w:szCs w:val="22"/>
        </w:rPr>
        <w:t xml:space="preserve"> oraz digitalizacja dokumentacji medycznej w Okręgowym Szpitalu Kolejowym w Katowicach</w:t>
      </w:r>
      <w:r w:rsidR="00585A6B" w:rsidRPr="0007563D">
        <w:rPr>
          <w:rFonts w:ascii="Calibri" w:hAnsi="Calibri" w:cs="Calibri"/>
          <w:b/>
          <w:bCs/>
          <w:sz w:val="22"/>
          <w:szCs w:val="22"/>
        </w:rPr>
        <w:t xml:space="preserve">” </w:t>
      </w:r>
    </w:p>
    <w:p w14:paraId="141C4FD3" w14:textId="77777777" w:rsidR="00585A6B" w:rsidRPr="0007563D" w:rsidRDefault="00585A6B" w:rsidP="00585A6B">
      <w:pPr>
        <w:spacing w:line="259" w:lineRule="auto"/>
        <w:jc w:val="center"/>
        <w:rPr>
          <w:rFonts w:ascii="Calibri" w:hAnsi="Calibri" w:cs="Calibri"/>
          <w:b/>
          <w:bCs/>
          <w:sz w:val="22"/>
          <w:szCs w:val="22"/>
        </w:rPr>
      </w:pPr>
    </w:p>
    <w:p w14:paraId="1D2F0B20" w14:textId="3D90B9D5" w:rsidR="00585A6B" w:rsidRPr="0007563D" w:rsidRDefault="00585A6B" w:rsidP="00585A6B">
      <w:pPr>
        <w:spacing w:line="259" w:lineRule="auto"/>
        <w:jc w:val="center"/>
        <w:rPr>
          <w:rFonts w:ascii="Calibri" w:hAnsi="Calibri" w:cs="Calibri"/>
          <w:b/>
          <w:bCs/>
          <w:i/>
          <w:sz w:val="22"/>
          <w:szCs w:val="22"/>
        </w:rPr>
      </w:pPr>
      <w:r w:rsidRPr="0007563D">
        <w:rPr>
          <w:rFonts w:ascii="Calibri" w:hAnsi="Calibri" w:cs="Calibri"/>
          <w:b/>
          <w:bCs/>
          <w:sz w:val="22"/>
          <w:szCs w:val="22"/>
        </w:rPr>
        <w:t xml:space="preserve">w ramach przedsięwzięcia pn. „Cyfryzacja i podniesienie poziomu </w:t>
      </w:r>
      <w:proofErr w:type="spellStart"/>
      <w:r w:rsidRPr="0007563D">
        <w:rPr>
          <w:rFonts w:ascii="Calibri" w:hAnsi="Calibri" w:cs="Calibri"/>
          <w:b/>
          <w:bCs/>
          <w:sz w:val="22"/>
          <w:szCs w:val="22"/>
        </w:rPr>
        <w:t>cyberbezpieczeństwa</w:t>
      </w:r>
      <w:proofErr w:type="spellEnd"/>
      <w:r w:rsidRPr="0007563D">
        <w:rPr>
          <w:rFonts w:ascii="Calibri" w:hAnsi="Calibri" w:cs="Calibri"/>
          <w:b/>
          <w:bCs/>
          <w:sz w:val="22"/>
          <w:szCs w:val="22"/>
        </w:rPr>
        <w:t xml:space="preserve"> Okręgowego Szpitala Kolejowego w Katowicach – </w:t>
      </w:r>
      <w:proofErr w:type="spellStart"/>
      <w:r w:rsidRPr="0007563D">
        <w:rPr>
          <w:rFonts w:ascii="Calibri" w:hAnsi="Calibri" w:cs="Calibri"/>
          <w:b/>
          <w:bCs/>
          <w:sz w:val="22"/>
          <w:szCs w:val="22"/>
        </w:rPr>
        <w:t>s.p.z.o.z</w:t>
      </w:r>
      <w:proofErr w:type="spellEnd"/>
      <w:r w:rsidRPr="0007563D">
        <w:rPr>
          <w:rFonts w:ascii="Calibri" w:hAnsi="Calibri" w:cs="Calibri"/>
          <w:b/>
          <w:bCs/>
          <w:sz w:val="22"/>
          <w:szCs w:val="22"/>
        </w:rPr>
        <w:t xml:space="preserve">.” objętego wsparciem z Krajowego Planu Odbudowy i Zwiększania Odporności (KPO), w ramach Inwestycji D1.1.2 „Przyspieszenie procesów transformacji cyfrowej ochrony zdrowia poprzez dalszy rozwój usług cyfrowych w ochronie zdrowia”, </w:t>
      </w:r>
      <w:r w:rsidRPr="0007563D">
        <w:rPr>
          <w:rFonts w:ascii="Calibri" w:hAnsi="Calibri" w:cs="Calibri"/>
          <w:b/>
          <w:bCs/>
          <w:iCs/>
          <w:sz w:val="22"/>
          <w:szCs w:val="22"/>
        </w:rPr>
        <w:t xml:space="preserve">będącej elementem komponentu D „Efektywność, </w:t>
      </w:r>
      <w:r w:rsidRPr="0007563D">
        <w:rPr>
          <w:rFonts w:ascii="Calibri" w:hAnsi="Calibri" w:cs="Calibri"/>
          <w:b/>
          <w:bCs/>
          <w:iCs/>
          <w:sz w:val="22"/>
          <w:szCs w:val="22"/>
        </w:rPr>
        <w:lastRenderedPageBreak/>
        <w:t>dostępność i jakość systemu ochrony zdrowia”., nabór  konkurencyjny nr KPOD.07.03-IP.10-001/25</w:t>
      </w:r>
      <w:r w:rsidRPr="0007563D">
        <w:rPr>
          <w:rFonts w:ascii="Calibri" w:hAnsi="Calibri" w:cs="Calibri"/>
          <w:b/>
          <w:bCs/>
          <w:sz w:val="22"/>
          <w:szCs w:val="22"/>
        </w:rPr>
        <w:t>”</w:t>
      </w:r>
      <w:r w:rsidRPr="0007563D">
        <w:rPr>
          <w:rFonts w:ascii="Calibri" w:hAnsi="Calibri" w:cs="Calibri"/>
          <w:b/>
          <w:bCs/>
          <w:sz w:val="22"/>
          <w:szCs w:val="22"/>
        </w:rPr>
        <w:br/>
      </w:r>
      <w:r w:rsidRPr="0007563D">
        <w:rPr>
          <w:rFonts w:ascii="Calibri" w:hAnsi="Calibri" w:cs="Calibri"/>
          <w:b/>
          <w:bCs/>
          <w:i/>
          <w:sz w:val="22"/>
          <w:szCs w:val="22"/>
        </w:rPr>
        <w:t>nr postępowania: AZP/0</w:t>
      </w:r>
      <w:r w:rsidR="002B5C98" w:rsidRPr="0007563D">
        <w:rPr>
          <w:rFonts w:ascii="Calibri" w:hAnsi="Calibri" w:cs="Calibri"/>
          <w:b/>
          <w:bCs/>
          <w:i/>
          <w:sz w:val="22"/>
          <w:szCs w:val="22"/>
        </w:rPr>
        <w:t>4</w:t>
      </w:r>
      <w:r w:rsidRPr="0007563D">
        <w:rPr>
          <w:rFonts w:ascii="Calibri" w:hAnsi="Calibri" w:cs="Calibri"/>
          <w:b/>
          <w:bCs/>
          <w:i/>
          <w:sz w:val="22"/>
          <w:szCs w:val="22"/>
        </w:rPr>
        <w:t>/P/2026</w:t>
      </w:r>
    </w:p>
    <w:p w14:paraId="30CA8A51" w14:textId="77777777" w:rsidR="004014BE" w:rsidRPr="0007563D" w:rsidRDefault="004014BE" w:rsidP="004014BE">
      <w:pPr>
        <w:jc w:val="center"/>
        <w:rPr>
          <w:rFonts w:ascii="Calibri" w:hAnsi="Calibri" w:cs="Calibri"/>
          <w:sz w:val="22"/>
          <w:szCs w:val="22"/>
        </w:rPr>
      </w:pPr>
    </w:p>
    <w:p w14:paraId="65290809" w14:textId="77777777" w:rsidR="00A80DCE" w:rsidRPr="0007563D" w:rsidRDefault="00A80DCE" w:rsidP="00BD0020">
      <w:pPr>
        <w:tabs>
          <w:tab w:val="left" w:pos="360"/>
          <w:tab w:val="right" w:pos="4962"/>
        </w:tabs>
        <w:ind w:left="283" w:right="-1"/>
        <w:jc w:val="both"/>
        <w:rPr>
          <w:rFonts w:ascii="Calibri" w:hAnsi="Calibri" w:cs="Calibri"/>
          <w:sz w:val="22"/>
          <w:szCs w:val="22"/>
        </w:rPr>
      </w:pPr>
      <w:r w:rsidRPr="0007563D">
        <w:rPr>
          <w:rFonts w:ascii="Calibri" w:hAnsi="Calibri" w:cs="Calibri"/>
          <w:sz w:val="22"/>
          <w:szCs w:val="22"/>
        </w:rPr>
        <w:t>oferujemy realizację zamówienia określonego w specyfikacji warunków zamówienia – w pełni z nią zgodnego</w:t>
      </w:r>
      <w:r w:rsidR="006F2B1F" w:rsidRPr="0007563D">
        <w:rPr>
          <w:rFonts w:ascii="Calibri" w:hAnsi="Calibri" w:cs="Calibri"/>
          <w:sz w:val="22"/>
          <w:szCs w:val="22"/>
        </w:rPr>
        <w:t>.</w:t>
      </w:r>
      <w:r w:rsidRPr="0007563D">
        <w:rPr>
          <w:rFonts w:ascii="Calibri" w:hAnsi="Calibri" w:cs="Calibri"/>
          <w:sz w:val="22"/>
          <w:szCs w:val="22"/>
        </w:rPr>
        <w:t xml:space="preserve"> </w:t>
      </w:r>
    </w:p>
    <w:p w14:paraId="72262D77" w14:textId="77777777" w:rsidR="00816B6C" w:rsidRPr="0007563D" w:rsidRDefault="00816B6C" w:rsidP="00816B6C">
      <w:pPr>
        <w:tabs>
          <w:tab w:val="left" w:pos="360"/>
          <w:tab w:val="right" w:pos="4962"/>
        </w:tabs>
        <w:ind w:left="283" w:right="-1"/>
        <w:jc w:val="both"/>
        <w:rPr>
          <w:rFonts w:ascii="Calibri" w:hAnsi="Calibri" w:cs="Calibri"/>
          <w:sz w:val="22"/>
          <w:szCs w:val="22"/>
        </w:rPr>
      </w:pPr>
    </w:p>
    <w:p w14:paraId="3DAB1329" w14:textId="77777777" w:rsidR="00816B6C" w:rsidRPr="0007563D" w:rsidRDefault="00BD0020" w:rsidP="0089088B">
      <w:pPr>
        <w:numPr>
          <w:ilvl w:val="0"/>
          <w:numId w:val="23"/>
        </w:numPr>
        <w:tabs>
          <w:tab w:val="left" w:pos="360"/>
          <w:tab w:val="right" w:pos="4962"/>
        </w:tabs>
        <w:ind w:right="-1"/>
        <w:jc w:val="both"/>
        <w:rPr>
          <w:rFonts w:ascii="Calibri" w:hAnsi="Calibri" w:cs="Calibri"/>
          <w:b/>
          <w:bCs/>
          <w:sz w:val="22"/>
          <w:szCs w:val="22"/>
        </w:rPr>
      </w:pPr>
      <w:r w:rsidRPr="0007563D">
        <w:rPr>
          <w:rFonts w:ascii="Calibri" w:hAnsi="Calibri" w:cs="Calibri"/>
          <w:sz w:val="22"/>
          <w:szCs w:val="22"/>
        </w:rPr>
        <w:t>Zgodnie z wypełnion</w:t>
      </w:r>
      <w:r w:rsidR="00585A6B" w:rsidRPr="0007563D">
        <w:rPr>
          <w:rFonts w:ascii="Calibri" w:hAnsi="Calibri" w:cs="Calibri"/>
          <w:sz w:val="22"/>
          <w:szCs w:val="22"/>
        </w:rPr>
        <w:t>ą</w:t>
      </w:r>
      <w:r w:rsidRPr="0007563D">
        <w:rPr>
          <w:rFonts w:ascii="Calibri" w:hAnsi="Calibri" w:cs="Calibri"/>
          <w:sz w:val="22"/>
          <w:szCs w:val="22"/>
        </w:rPr>
        <w:t xml:space="preserve"> </w:t>
      </w:r>
      <w:r w:rsidR="00585A6B" w:rsidRPr="0007563D">
        <w:rPr>
          <w:rFonts w:ascii="Calibri" w:hAnsi="Calibri" w:cs="Calibri"/>
          <w:sz w:val="22"/>
          <w:szCs w:val="22"/>
        </w:rPr>
        <w:t>tabelą</w:t>
      </w:r>
      <w:r w:rsidRPr="0007563D">
        <w:rPr>
          <w:rFonts w:ascii="Calibri" w:hAnsi="Calibri" w:cs="Calibri"/>
          <w:sz w:val="22"/>
          <w:szCs w:val="22"/>
        </w:rPr>
        <w:t xml:space="preserve"> </w:t>
      </w:r>
      <w:r w:rsidRPr="0007563D">
        <w:rPr>
          <w:rFonts w:ascii="Calibri" w:hAnsi="Calibri" w:cs="Calibri"/>
          <w:b/>
          <w:bCs/>
          <w:sz w:val="22"/>
          <w:szCs w:val="22"/>
        </w:rPr>
        <w:t>cena</w:t>
      </w:r>
      <w:r w:rsidR="0089088B" w:rsidRPr="0007563D">
        <w:rPr>
          <w:rFonts w:ascii="Calibri" w:hAnsi="Calibri" w:cs="Calibri"/>
          <w:b/>
          <w:bCs/>
          <w:sz w:val="22"/>
          <w:szCs w:val="22"/>
        </w:rPr>
        <w:t xml:space="preserve"> </w:t>
      </w:r>
      <w:r w:rsidR="0089088B" w:rsidRPr="0007563D">
        <w:rPr>
          <w:rFonts w:ascii="Calibri" w:hAnsi="Calibri" w:cs="Calibri"/>
          <w:sz w:val="22"/>
          <w:szCs w:val="22"/>
        </w:rPr>
        <w:t>w zakresie poszczególnych pakietów wynosi</w:t>
      </w:r>
      <w:r w:rsidRPr="0007563D">
        <w:rPr>
          <w:rFonts w:ascii="Calibri" w:hAnsi="Calibri" w:cs="Calibri"/>
          <w:sz w:val="22"/>
          <w:szCs w:val="22"/>
        </w:rPr>
        <w:t>:</w:t>
      </w:r>
    </w:p>
    <w:tbl>
      <w:tblPr>
        <w:tblW w:w="1020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0"/>
        <w:gridCol w:w="6804"/>
        <w:gridCol w:w="2552"/>
      </w:tblGrid>
      <w:tr w:rsidR="0089088B" w:rsidRPr="0007563D" w14:paraId="7E9B2B30" w14:textId="77777777" w:rsidTr="0007563D">
        <w:trPr>
          <w:trHeight w:val="326"/>
        </w:trPr>
        <w:tc>
          <w:tcPr>
            <w:tcW w:w="850" w:type="dxa"/>
            <w:vAlign w:val="center"/>
          </w:tcPr>
          <w:p w14:paraId="670AD925" w14:textId="77777777" w:rsidR="0089088B" w:rsidRPr="00A1413E" w:rsidRDefault="0089088B" w:rsidP="003E67C8">
            <w:pPr>
              <w:jc w:val="center"/>
              <w:rPr>
                <w:rFonts w:ascii="Calibri" w:hAnsi="Calibri" w:cs="Calibri"/>
                <w:bCs/>
                <w:sz w:val="22"/>
                <w:szCs w:val="22"/>
              </w:rPr>
            </w:pPr>
            <w:r w:rsidRPr="00A1413E">
              <w:rPr>
                <w:rFonts w:ascii="Calibri" w:hAnsi="Calibri" w:cs="Calibri"/>
                <w:bCs/>
                <w:sz w:val="22"/>
                <w:szCs w:val="22"/>
              </w:rPr>
              <w:t>Nr</w:t>
            </w:r>
            <w:r w:rsidR="00585A6B" w:rsidRPr="00A1413E">
              <w:rPr>
                <w:rFonts w:ascii="Calibri" w:hAnsi="Calibri" w:cs="Calibri"/>
                <w:bCs/>
                <w:sz w:val="22"/>
                <w:szCs w:val="22"/>
              </w:rPr>
              <w:t xml:space="preserve"> pakietu</w:t>
            </w:r>
          </w:p>
        </w:tc>
        <w:tc>
          <w:tcPr>
            <w:tcW w:w="6804" w:type="dxa"/>
            <w:vAlign w:val="center"/>
          </w:tcPr>
          <w:p w14:paraId="263944B3" w14:textId="77777777" w:rsidR="0089088B" w:rsidRPr="00A1413E" w:rsidRDefault="0089088B" w:rsidP="003E67C8">
            <w:pPr>
              <w:jc w:val="center"/>
              <w:rPr>
                <w:rFonts w:ascii="Calibri" w:hAnsi="Calibri" w:cs="Calibri"/>
                <w:bCs/>
                <w:sz w:val="22"/>
                <w:szCs w:val="22"/>
              </w:rPr>
            </w:pPr>
            <w:r w:rsidRPr="00A1413E">
              <w:rPr>
                <w:rFonts w:ascii="Calibri" w:hAnsi="Calibri" w:cs="Calibri"/>
                <w:bCs/>
                <w:sz w:val="22"/>
                <w:szCs w:val="22"/>
              </w:rPr>
              <w:t>Nazwa pakietu</w:t>
            </w:r>
          </w:p>
        </w:tc>
        <w:tc>
          <w:tcPr>
            <w:tcW w:w="2552" w:type="dxa"/>
            <w:vAlign w:val="center"/>
          </w:tcPr>
          <w:p w14:paraId="7E0D3BD9" w14:textId="77777777" w:rsidR="0089088B" w:rsidRPr="0007563D" w:rsidRDefault="0089088B" w:rsidP="003E67C8">
            <w:pPr>
              <w:jc w:val="center"/>
              <w:rPr>
                <w:rFonts w:ascii="Calibri" w:hAnsi="Calibri" w:cs="Calibri"/>
                <w:b/>
                <w:sz w:val="22"/>
                <w:szCs w:val="22"/>
              </w:rPr>
            </w:pPr>
            <w:r w:rsidRPr="0007563D">
              <w:rPr>
                <w:rFonts w:ascii="Calibri" w:hAnsi="Calibri" w:cs="Calibri"/>
                <w:b/>
                <w:sz w:val="22"/>
                <w:szCs w:val="22"/>
              </w:rPr>
              <w:t>Oferowana cena</w:t>
            </w:r>
          </w:p>
          <w:p w14:paraId="5CBDF635" w14:textId="77777777" w:rsidR="0089088B" w:rsidRPr="0007563D" w:rsidRDefault="0089088B" w:rsidP="003E67C8">
            <w:pPr>
              <w:jc w:val="center"/>
              <w:rPr>
                <w:rFonts w:ascii="Calibri" w:hAnsi="Calibri" w:cs="Calibri"/>
                <w:b/>
                <w:sz w:val="22"/>
                <w:szCs w:val="22"/>
              </w:rPr>
            </w:pPr>
            <w:r w:rsidRPr="0007563D">
              <w:rPr>
                <w:rFonts w:ascii="Calibri" w:hAnsi="Calibri" w:cs="Calibri"/>
                <w:b/>
                <w:sz w:val="22"/>
                <w:szCs w:val="22"/>
              </w:rPr>
              <w:t>brutto w zł</w:t>
            </w:r>
          </w:p>
        </w:tc>
      </w:tr>
      <w:tr w:rsidR="00387EF3" w:rsidRPr="0007563D" w14:paraId="6FADE58D" w14:textId="77777777" w:rsidTr="000756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3"/>
        </w:trPr>
        <w:tc>
          <w:tcPr>
            <w:tcW w:w="850" w:type="dxa"/>
            <w:tcBorders>
              <w:top w:val="single" w:sz="4" w:space="0" w:color="auto"/>
              <w:left w:val="single" w:sz="4" w:space="0" w:color="auto"/>
              <w:bottom w:val="single" w:sz="4" w:space="0" w:color="auto"/>
              <w:right w:val="single" w:sz="4" w:space="0" w:color="auto"/>
            </w:tcBorders>
            <w:vAlign w:val="center"/>
          </w:tcPr>
          <w:p w14:paraId="21D4CBC6" w14:textId="77777777" w:rsidR="00387EF3" w:rsidRPr="00A1413E" w:rsidRDefault="00387EF3" w:rsidP="00387EF3">
            <w:pPr>
              <w:numPr>
                <w:ilvl w:val="0"/>
                <w:numId w:val="32"/>
              </w:numPr>
              <w:ind w:right="74"/>
              <w:jc w:val="both"/>
              <w:rPr>
                <w:rFonts w:ascii="Calibri" w:hAnsi="Calibri" w:cs="Calibri"/>
                <w:bCs/>
                <w:sz w:val="22"/>
                <w:szCs w:val="22"/>
              </w:rPr>
            </w:pPr>
          </w:p>
        </w:tc>
        <w:tc>
          <w:tcPr>
            <w:tcW w:w="6804" w:type="dxa"/>
            <w:tcBorders>
              <w:top w:val="single" w:sz="4" w:space="0" w:color="auto"/>
              <w:left w:val="single" w:sz="4" w:space="0" w:color="auto"/>
              <w:bottom w:val="single" w:sz="4" w:space="0" w:color="auto"/>
              <w:right w:val="single" w:sz="4" w:space="0" w:color="auto"/>
            </w:tcBorders>
          </w:tcPr>
          <w:p w14:paraId="7B9A1DCD" w14:textId="6CE59056" w:rsidR="00387EF3" w:rsidRPr="00A1413E" w:rsidRDefault="00387EF3" w:rsidP="00387EF3">
            <w:pPr>
              <w:ind w:right="74"/>
              <w:rPr>
                <w:rFonts w:ascii="Calibri" w:hAnsi="Calibri" w:cs="Calibri"/>
                <w:bCs/>
                <w:sz w:val="22"/>
                <w:szCs w:val="22"/>
              </w:rPr>
            </w:pPr>
            <w:r w:rsidRPr="00A1413E">
              <w:rPr>
                <w:rFonts w:ascii="Calibri" w:eastAsia="Calibri" w:hAnsi="Calibri" w:cs="Calibri"/>
                <w:bCs/>
                <w:sz w:val="22"/>
                <w:szCs w:val="22"/>
              </w:rPr>
              <w:t>Dostawa licencji i rozbudowa szpitalnego systemu informacyjnego</w:t>
            </w:r>
          </w:p>
        </w:tc>
        <w:tc>
          <w:tcPr>
            <w:tcW w:w="2552" w:type="dxa"/>
            <w:tcBorders>
              <w:top w:val="single" w:sz="4" w:space="0" w:color="auto"/>
              <w:left w:val="single" w:sz="4" w:space="0" w:color="auto"/>
              <w:bottom w:val="single" w:sz="4" w:space="0" w:color="auto"/>
              <w:right w:val="single" w:sz="4" w:space="0" w:color="auto"/>
            </w:tcBorders>
            <w:vAlign w:val="center"/>
          </w:tcPr>
          <w:p w14:paraId="62764E7C" w14:textId="77777777" w:rsidR="00387EF3" w:rsidRPr="0007563D" w:rsidRDefault="00387EF3" w:rsidP="00387EF3">
            <w:pPr>
              <w:ind w:right="74" w:firstLineChars="100" w:firstLine="220"/>
              <w:rPr>
                <w:rFonts w:ascii="Calibri" w:hAnsi="Calibri" w:cs="Calibri"/>
                <w:sz w:val="22"/>
                <w:szCs w:val="22"/>
              </w:rPr>
            </w:pPr>
          </w:p>
        </w:tc>
      </w:tr>
      <w:tr w:rsidR="00387EF3" w:rsidRPr="0007563D" w14:paraId="33C7E1A2" w14:textId="77777777" w:rsidTr="000756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850" w:type="dxa"/>
            <w:tcBorders>
              <w:top w:val="single" w:sz="4" w:space="0" w:color="auto"/>
              <w:left w:val="single" w:sz="4" w:space="0" w:color="auto"/>
              <w:bottom w:val="single" w:sz="4" w:space="0" w:color="auto"/>
              <w:right w:val="single" w:sz="4" w:space="0" w:color="auto"/>
            </w:tcBorders>
            <w:vAlign w:val="center"/>
          </w:tcPr>
          <w:p w14:paraId="7D4C51BF" w14:textId="77777777" w:rsidR="00387EF3" w:rsidRPr="00A1413E" w:rsidRDefault="00387EF3" w:rsidP="00387EF3">
            <w:pPr>
              <w:numPr>
                <w:ilvl w:val="0"/>
                <w:numId w:val="32"/>
              </w:numPr>
              <w:ind w:right="74"/>
              <w:jc w:val="both"/>
              <w:rPr>
                <w:rFonts w:ascii="Calibri" w:hAnsi="Calibri" w:cs="Calibri"/>
                <w:bCs/>
                <w:sz w:val="22"/>
                <w:szCs w:val="22"/>
              </w:rPr>
            </w:pPr>
          </w:p>
        </w:tc>
        <w:tc>
          <w:tcPr>
            <w:tcW w:w="6804" w:type="dxa"/>
            <w:tcBorders>
              <w:top w:val="single" w:sz="4" w:space="0" w:color="auto"/>
              <w:left w:val="single" w:sz="4" w:space="0" w:color="auto"/>
              <w:bottom w:val="single" w:sz="4" w:space="0" w:color="auto"/>
              <w:right w:val="single" w:sz="4" w:space="0" w:color="auto"/>
            </w:tcBorders>
          </w:tcPr>
          <w:p w14:paraId="73E91295" w14:textId="35C8798B" w:rsidR="00387EF3" w:rsidRPr="00A1413E" w:rsidRDefault="00387EF3" w:rsidP="00387EF3">
            <w:pPr>
              <w:ind w:right="74"/>
              <w:rPr>
                <w:rFonts w:ascii="Calibri" w:hAnsi="Calibri" w:cs="Calibri"/>
                <w:bCs/>
                <w:sz w:val="22"/>
                <w:szCs w:val="22"/>
              </w:rPr>
            </w:pPr>
            <w:r w:rsidRPr="00A1413E">
              <w:rPr>
                <w:rFonts w:ascii="Calibri" w:eastAsia="Calibri" w:hAnsi="Calibri" w:cs="Calibri"/>
                <w:bCs/>
                <w:sz w:val="22"/>
                <w:szCs w:val="22"/>
              </w:rPr>
              <w:t>Kompleksowe wdrożenie systemu cyfrowego archiwum do przechowywania elektronicznej dokumentacji medycznej</w:t>
            </w:r>
          </w:p>
        </w:tc>
        <w:tc>
          <w:tcPr>
            <w:tcW w:w="2552" w:type="dxa"/>
            <w:tcBorders>
              <w:top w:val="single" w:sz="4" w:space="0" w:color="auto"/>
              <w:left w:val="single" w:sz="4" w:space="0" w:color="auto"/>
              <w:bottom w:val="single" w:sz="4" w:space="0" w:color="auto"/>
              <w:right w:val="single" w:sz="4" w:space="0" w:color="auto"/>
            </w:tcBorders>
            <w:vAlign w:val="center"/>
          </w:tcPr>
          <w:p w14:paraId="4F7AC441" w14:textId="77777777" w:rsidR="00387EF3" w:rsidRPr="0007563D" w:rsidRDefault="00387EF3" w:rsidP="00387EF3">
            <w:pPr>
              <w:ind w:right="74" w:firstLineChars="100" w:firstLine="220"/>
              <w:rPr>
                <w:rFonts w:ascii="Calibri" w:hAnsi="Calibri" w:cs="Calibri"/>
                <w:sz w:val="22"/>
                <w:szCs w:val="22"/>
              </w:rPr>
            </w:pPr>
          </w:p>
        </w:tc>
      </w:tr>
      <w:tr w:rsidR="00387EF3" w:rsidRPr="0007563D" w14:paraId="7BC6199F" w14:textId="77777777" w:rsidTr="000756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850" w:type="dxa"/>
            <w:tcBorders>
              <w:top w:val="single" w:sz="4" w:space="0" w:color="auto"/>
              <w:left w:val="single" w:sz="4" w:space="0" w:color="auto"/>
              <w:bottom w:val="single" w:sz="4" w:space="0" w:color="auto"/>
              <w:right w:val="single" w:sz="4" w:space="0" w:color="auto"/>
            </w:tcBorders>
            <w:vAlign w:val="center"/>
          </w:tcPr>
          <w:p w14:paraId="1627CC89" w14:textId="77777777" w:rsidR="00387EF3" w:rsidRPr="00A1413E" w:rsidRDefault="00387EF3" w:rsidP="00387EF3">
            <w:pPr>
              <w:numPr>
                <w:ilvl w:val="0"/>
                <w:numId w:val="32"/>
              </w:numPr>
              <w:ind w:right="74"/>
              <w:jc w:val="both"/>
              <w:rPr>
                <w:rFonts w:ascii="Calibri" w:hAnsi="Calibri" w:cs="Calibri"/>
                <w:bCs/>
                <w:sz w:val="22"/>
                <w:szCs w:val="22"/>
              </w:rPr>
            </w:pPr>
          </w:p>
        </w:tc>
        <w:tc>
          <w:tcPr>
            <w:tcW w:w="6804" w:type="dxa"/>
            <w:tcBorders>
              <w:top w:val="single" w:sz="4" w:space="0" w:color="auto"/>
              <w:left w:val="single" w:sz="4" w:space="0" w:color="auto"/>
              <w:bottom w:val="single" w:sz="4" w:space="0" w:color="auto"/>
              <w:right w:val="single" w:sz="4" w:space="0" w:color="auto"/>
            </w:tcBorders>
          </w:tcPr>
          <w:p w14:paraId="0FDE5E97" w14:textId="76BB24DF" w:rsidR="00387EF3" w:rsidRPr="00A1413E" w:rsidRDefault="00387EF3" w:rsidP="00387EF3">
            <w:pPr>
              <w:ind w:right="74"/>
              <w:rPr>
                <w:rFonts w:ascii="Calibri" w:hAnsi="Calibri" w:cs="Calibri"/>
                <w:bCs/>
                <w:sz w:val="22"/>
                <w:szCs w:val="22"/>
              </w:rPr>
            </w:pPr>
            <w:r w:rsidRPr="00A1413E">
              <w:rPr>
                <w:rFonts w:ascii="Calibri" w:eastAsia="Calibri" w:hAnsi="Calibri" w:cs="Calibri"/>
                <w:bCs/>
                <w:sz w:val="22"/>
                <w:szCs w:val="22"/>
              </w:rPr>
              <w:t>Kompleksowe wdrożenie systemu digitalizacji bieżącej dokumentacji medycznej</w:t>
            </w:r>
          </w:p>
        </w:tc>
        <w:tc>
          <w:tcPr>
            <w:tcW w:w="2552" w:type="dxa"/>
            <w:tcBorders>
              <w:top w:val="single" w:sz="4" w:space="0" w:color="auto"/>
              <w:left w:val="single" w:sz="4" w:space="0" w:color="auto"/>
              <w:bottom w:val="single" w:sz="4" w:space="0" w:color="auto"/>
              <w:right w:val="single" w:sz="4" w:space="0" w:color="auto"/>
            </w:tcBorders>
            <w:vAlign w:val="center"/>
          </w:tcPr>
          <w:p w14:paraId="60DF90E2" w14:textId="77777777" w:rsidR="00387EF3" w:rsidRPr="0007563D" w:rsidRDefault="00387EF3" w:rsidP="00387EF3">
            <w:pPr>
              <w:ind w:right="74" w:firstLineChars="100" w:firstLine="220"/>
              <w:rPr>
                <w:rFonts w:ascii="Calibri" w:hAnsi="Calibri" w:cs="Calibri"/>
                <w:sz w:val="22"/>
                <w:szCs w:val="22"/>
              </w:rPr>
            </w:pPr>
          </w:p>
        </w:tc>
      </w:tr>
      <w:tr w:rsidR="00387EF3" w:rsidRPr="0007563D" w14:paraId="61A90030" w14:textId="77777777" w:rsidTr="000756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850" w:type="dxa"/>
            <w:tcBorders>
              <w:top w:val="single" w:sz="4" w:space="0" w:color="auto"/>
              <w:left w:val="single" w:sz="4" w:space="0" w:color="auto"/>
              <w:bottom w:val="single" w:sz="4" w:space="0" w:color="auto"/>
              <w:right w:val="single" w:sz="4" w:space="0" w:color="auto"/>
            </w:tcBorders>
            <w:vAlign w:val="center"/>
          </w:tcPr>
          <w:p w14:paraId="79D1DBB3" w14:textId="77777777" w:rsidR="00387EF3" w:rsidRPr="00A1413E" w:rsidRDefault="00387EF3" w:rsidP="00387EF3">
            <w:pPr>
              <w:numPr>
                <w:ilvl w:val="0"/>
                <w:numId w:val="32"/>
              </w:numPr>
              <w:ind w:right="74"/>
              <w:jc w:val="both"/>
              <w:rPr>
                <w:rFonts w:ascii="Calibri" w:hAnsi="Calibri" w:cs="Calibri"/>
                <w:bCs/>
                <w:sz w:val="22"/>
                <w:szCs w:val="22"/>
              </w:rPr>
            </w:pPr>
          </w:p>
        </w:tc>
        <w:tc>
          <w:tcPr>
            <w:tcW w:w="6804" w:type="dxa"/>
            <w:tcBorders>
              <w:top w:val="single" w:sz="4" w:space="0" w:color="auto"/>
              <w:left w:val="single" w:sz="4" w:space="0" w:color="auto"/>
              <w:bottom w:val="single" w:sz="4" w:space="0" w:color="auto"/>
              <w:right w:val="single" w:sz="4" w:space="0" w:color="auto"/>
            </w:tcBorders>
          </w:tcPr>
          <w:p w14:paraId="02E65472" w14:textId="1BBC2526" w:rsidR="00387EF3" w:rsidRPr="00A1413E" w:rsidRDefault="00387EF3" w:rsidP="00387EF3">
            <w:pPr>
              <w:ind w:right="74"/>
              <w:rPr>
                <w:rFonts w:ascii="Calibri" w:hAnsi="Calibri" w:cs="Calibri"/>
                <w:bCs/>
                <w:sz w:val="22"/>
                <w:szCs w:val="22"/>
              </w:rPr>
            </w:pPr>
            <w:r w:rsidRPr="00A1413E">
              <w:rPr>
                <w:rFonts w:ascii="Calibri" w:eastAsia="Calibri" w:hAnsi="Calibri" w:cs="Calibri"/>
                <w:bCs/>
                <w:sz w:val="22"/>
                <w:szCs w:val="22"/>
              </w:rPr>
              <w:t>Dostawa zestawów komputerowych</w:t>
            </w:r>
          </w:p>
        </w:tc>
        <w:tc>
          <w:tcPr>
            <w:tcW w:w="2552" w:type="dxa"/>
            <w:tcBorders>
              <w:top w:val="single" w:sz="4" w:space="0" w:color="auto"/>
              <w:left w:val="single" w:sz="4" w:space="0" w:color="auto"/>
              <w:bottom w:val="single" w:sz="4" w:space="0" w:color="auto"/>
              <w:right w:val="single" w:sz="4" w:space="0" w:color="auto"/>
            </w:tcBorders>
            <w:vAlign w:val="center"/>
          </w:tcPr>
          <w:p w14:paraId="59425AFA" w14:textId="77777777" w:rsidR="00387EF3" w:rsidRPr="0007563D" w:rsidRDefault="00387EF3" w:rsidP="00387EF3">
            <w:pPr>
              <w:ind w:right="74" w:firstLineChars="100" w:firstLine="220"/>
              <w:rPr>
                <w:rFonts w:ascii="Calibri" w:hAnsi="Calibri" w:cs="Calibri"/>
                <w:sz w:val="22"/>
                <w:szCs w:val="22"/>
              </w:rPr>
            </w:pPr>
          </w:p>
        </w:tc>
      </w:tr>
    </w:tbl>
    <w:p w14:paraId="4DD2D76D" w14:textId="3931B985" w:rsidR="003E67C8" w:rsidRPr="0007563D" w:rsidRDefault="00DE1B07" w:rsidP="005363D5">
      <w:pPr>
        <w:tabs>
          <w:tab w:val="left" w:pos="284"/>
          <w:tab w:val="right" w:pos="4962"/>
        </w:tabs>
        <w:spacing w:line="276" w:lineRule="auto"/>
        <w:ind w:left="284" w:right="-1"/>
        <w:jc w:val="both"/>
        <w:rPr>
          <w:rFonts w:ascii="Calibri" w:eastAsia="Calibri" w:hAnsi="Calibri" w:cs="Calibri"/>
          <w:sz w:val="22"/>
          <w:szCs w:val="22"/>
        </w:rPr>
      </w:pPr>
      <w:r w:rsidRPr="0007563D">
        <w:rPr>
          <w:rFonts w:ascii="Calibri" w:eastAsia="Calibri" w:hAnsi="Calibri" w:cs="Calibri"/>
          <w:sz w:val="22"/>
          <w:szCs w:val="22"/>
        </w:rPr>
        <w:t xml:space="preserve">Cenę tę obliczono na podstawie </w:t>
      </w:r>
      <w:r w:rsidRPr="0007563D">
        <w:rPr>
          <w:rFonts w:ascii="Calibri" w:hAnsi="Calibri" w:cs="Calibri"/>
          <w:sz w:val="22"/>
          <w:szCs w:val="22"/>
        </w:rPr>
        <w:t xml:space="preserve">kalkulacji przedstawionej </w:t>
      </w:r>
      <w:r w:rsidR="00585A6B" w:rsidRPr="0007563D">
        <w:rPr>
          <w:rFonts w:ascii="Calibri" w:hAnsi="Calibri" w:cs="Calibri"/>
          <w:sz w:val="22"/>
          <w:szCs w:val="22"/>
        </w:rPr>
        <w:t xml:space="preserve">w </w:t>
      </w:r>
      <w:r w:rsidR="00717A81" w:rsidRPr="0007563D">
        <w:rPr>
          <w:rFonts w:ascii="Calibri" w:hAnsi="Calibri" w:cs="Calibri"/>
          <w:sz w:val="22"/>
          <w:szCs w:val="22"/>
        </w:rPr>
        <w:t>Formularzu cenowym dla danego pakietu (załącznik nr 1.1. do SWZ)</w:t>
      </w:r>
      <w:r w:rsidRPr="0007563D">
        <w:rPr>
          <w:rFonts w:ascii="Calibri" w:hAnsi="Calibri" w:cs="Calibri"/>
          <w:sz w:val="22"/>
          <w:szCs w:val="22"/>
        </w:rPr>
        <w:t xml:space="preserve"> </w:t>
      </w:r>
      <w:r w:rsidRPr="0007563D">
        <w:rPr>
          <w:rFonts w:ascii="Calibri" w:eastAsia="Calibri" w:hAnsi="Calibri" w:cs="Calibri"/>
          <w:sz w:val="22"/>
          <w:szCs w:val="22"/>
        </w:rPr>
        <w:t>z uwzględnieniem wszelkich danych zawartych w </w:t>
      </w:r>
      <w:r w:rsidR="004426CE" w:rsidRPr="0007563D">
        <w:rPr>
          <w:rFonts w:ascii="Calibri" w:eastAsia="Calibri" w:hAnsi="Calibri" w:cs="Calibri"/>
          <w:sz w:val="22"/>
          <w:szCs w:val="22"/>
        </w:rPr>
        <w:t>SWZ</w:t>
      </w:r>
      <w:r w:rsidR="00387EF3" w:rsidRPr="0007563D">
        <w:rPr>
          <w:rFonts w:ascii="Calibri" w:eastAsia="Calibri" w:hAnsi="Calibri" w:cs="Calibri"/>
          <w:sz w:val="22"/>
          <w:szCs w:val="22"/>
        </w:rPr>
        <w:t>,</w:t>
      </w:r>
      <w:r w:rsidRPr="0007563D">
        <w:rPr>
          <w:rFonts w:ascii="Calibri" w:eastAsia="Calibri" w:hAnsi="Calibri" w:cs="Calibri"/>
          <w:sz w:val="22"/>
          <w:szCs w:val="22"/>
        </w:rPr>
        <w:t xml:space="preserve"> </w:t>
      </w:r>
      <w:r w:rsidR="00387EF3" w:rsidRPr="0007563D">
        <w:rPr>
          <w:rFonts w:ascii="Calibri" w:eastAsia="Calibri" w:hAnsi="Calibri" w:cs="Calibri"/>
          <w:sz w:val="22"/>
          <w:szCs w:val="22"/>
        </w:rPr>
        <w:t>w tym w załącznikach 1.2-1.5 (</w:t>
      </w:r>
      <w:r w:rsidR="00387EF3" w:rsidRPr="0007563D">
        <w:rPr>
          <w:rFonts w:ascii="Calibri" w:eastAsia="Calibri" w:hAnsi="Calibri" w:cs="Calibri"/>
          <w:color w:val="000000"/>
          <w:sz w:val="22"/>
          <w:szCs w:val="22"/>
        </w:rPr>
        <w:t xml:space="preserve">Szczegółowy Opis Przedmiotu Zamówienia (SOPZ)) </w:t>
      </w:r>
      <w:r w:rsidRPr="0007563D">
        <w:rPr>
          <w:rFonts w:ascii="Calibri" w:eastAsia="Calibri" w:hAnsi="Calibri" w:cs="Calibri"/>
          <w:sz w:val="22"/>
          <w:szCs w:val="22"/>
        </w:rPr>
        <w:t>oraz wszelkich obowiązków wykonawcy związanych z realizacją umowy</w:t>
      </w:r>
      <w:r w:rsidR="003E67C8" w:rsidRPr="0007563D">
        <w:rPr>
          <w:rFonts w:ascii="Calibri" w:eastAsia="Calibri" w:hAnsi="Calibri" w:cs="Calibri"/>
          <w:sz w:val="22"/>
          <w:szCs w:val="22"/>
        </w:rPr>
        <w:t>.</w:t>
      </w:r>
    </w:p>
    <w:p w14:paraId="5A1B8E33" w14:textId="563147F7" w:rsidR="00431A06" w:rsidRPr="00E478B4" w:rsidRDefault="00D139BD" w:rsidP="007E4964">
      <w:pPr>
        <w:pStyle w:val="Tekstpodstawowywcity"/>
        <w:numPr>
          <w:ilvl w:val="0"/>
          <w:numId w:val="1"/>
        </w:numPr>
        <w:spacing w:line="276" w:lineRule="auto"/>
        <w:rPr>
          <w:rFonts w:ascii="Calibri" w:hAnsi="Calibri" w:cs="Calibri"/>
          <w:sz w:val="22"/>
          <w:szCs w:val="22"/>
        </w:rPr>
      </w:pPr>
      <w:r w:rsidRPr="00AE7D1F">
        <w:rPr>
          <w:rFonts w:ascii="Calibri" w:hAnsi="Calibri" w:cs="Calibri"/>
          <w:b/>
          <w:bCs/>
          <w:i/>
          <w:iCs/>
          <w:color w:val="4472C4" w:themeColor="accent1"/>
          <w:sz w:val="22"/>
          <w:szCs w:val="22"/>
          <w:u w:val="single"/>
        </w:rPr>
        <w:t>Parametr punktowany:</w:t>
      </w:r>
      <w:r w:rsidRPr="00AE7D1F">
        <w:rPr>
          <w:rFonts w:ascii="Calibri" w:hAnsi="Calibri" w:cs="Calibri"/>
          <w:color w:val="4472C4" w:themeColor="accent1"/>
          <w:sz w:val="22"/>
          <w:szCs w:val="22"/>
        </w:rPr>
        <w:t xml:space="preserve"> </w:t>
      </w:r>
      <w:r w:rsidR="00EB31A9" w:rsidRPr="00E478B4">
        <w:rPr>
          <w:rFonts w:ascii="Calibri" w:hAnsi="Calibri" w:cs="Calibri"/>
          <w:sz w:val="22"/>
          <w:szCs w:val="22"/>
        </w:rPr>
        <w:t xml:space="preserve">Oświadczamy, że oferujemy ……………….. miesięcy </w:t>
      </w:r>
      <w:r w:rsidR="00431A06" w:rsidRPr="00E478B4">
        <w:rPr>
          <w:rFonts w:ascii="Calibri" w:hAnsi="Calibri" w:cs="Calibri"/>
          <w:sz w:val="22"/>
          <w:szCs w:val="22"/>
        </w:rPr>
        <w:t>gwarancji</w:t>
      </w:r>
      <w:r w:rsidR="00EB31A9" w:rsidRPr="00E478B4">
        <w:rPr>
          <w:rFonts w:ascii="Calibri" w:hAnsi="Calibri" w:cs="Calibri"/>
          <w:sz w:val="22"/>
          <w:szCs w:val="22"/>
        </w:rPr>
        <w:t>/ wsparcia technicznego</w:t>
      </w:r>
      <w:r w:rsidRPr="00E478B4">
        <w:rPr>
          <w:rFonts w:ascii="Calibri" w:hAnsi="Calibri" w:cs="Calibri"/>
          <w:sz w:val="22"/>
          <w:szCs w:val="22"/>
        </w:rPr>
        <w:t xml:space="preserve"> </w:t>
      </w:r>
      <w:r w:rsidRPr="00F6661E">
        <w:rPr>
          <w:rFonts w:ascii="Calibri" w:hAnsi="Calibri" w:cs="Calibri"/>
          <w:i/>
          <w:iCs/>
          <w:sz w:val="22"/>
          <w:szCs w:val="22"/>
        </w:rPr>
        <w:t>(należy wpisać odpowiednią wartość: 36, 48 lub 60)</w:t>
      </w:r>
      <w:r w:rsidR="00E478B4" w:rsidRPr="00E478B4">
        <w:rPr>
          <w:rFonts w:ascii="Calibri" w:hAnsi="Calibri" w:cs="Calibri"/>
          <w:sz w:val="22"/>
          <w:szCs w:val="22"/>
        </w:rPr>
        <w:t xml:space="preserve"> w zakresie pakietu nr …………..</w:t>
      </w:r>
      <w:r w:rsidR="00EB31A9" w:rsidRPr="00E478B4">
        <w:rPr>
          <w:rFonts w:ascii="Calibri" w:hAnsi="Calibri" w:cs="Calibri"/>
          <w:sz w:val="22"/>
          <w:szCs w:val="22"/>
        </w:rPr>
        <w:t>.</w:t>
      </w:r>
    </w:p>
    <w:p w14:paraId="4E05CC15" w14:textId="0079D228" w:rsidR="00431A06" w:rsidRPr="0007563D" w:rsidRDefault="00D139BD" w:rsidP="007E4964">
      <w:pPr>
        <w:pStyle w:val="Tekstpodstawowywcity"/>
        <w:numPr>
          <w:ilvl w:val="0"/>
          <w:numId w:val="1"/>
        </w:numPr>
        <w:spacing w:line="276" w:lineRule="auto"/>
        <w:rPr>
          <w:rFonts w:ascii="Calibri" w:hAnsi="Calibri" w:cs="Calibri"/>
          <w:color w:val="FF0000"/>
          <w:sz w:val="22"/>
          <w:szCs w:val="22"/>
        </w:rPr>
      </w:pPr>
      <w:r w:rsidRPr="00AE7D1F">
        <w:rPr>
          <w:rFonts w:ascii="Calibri" w:hAnsi="Calibri" w:cs="Calibri"/>
          <w:b/>
          <w:bCs/>
          <w:i/>
          <w:iCs/>
          <w:color w:val="4472C4" w:themeColor="accent1"/>
          <w:sz w:val="22"/>
          <w:szCs w:val="22"/>
          <w:u w:val="single"/>
        </w:rPr>
        <w:t>Parametr punktowany:</w:t>
      </w:r>
      <w:r w:rsidRPr="00AE7D1F">
        <w:rPr>
          <w:rFonts w:ascii="Calibri" w:hAnsi="Calibri" w:cs="Calibri"/>
          <w:color w:val="4472C4" w:themeColor="accent1"/>
          <w:sz w:val="22"/>
          <w:szCs w:val="22"/>
        </w:rPr>
        <w:t xml:space="preserve"> </w:t>
      </w:r>
      <w:r w:rsidRPr="00E478B4">
        <w:rPr>
          <w:rFonts w:ascii="Calibri" w:hAnsi="Calibri" w:cs="Calibri"/>
          <w:sz w:val="22"/>
          <w:szCs w:val="22"/>
        </w:rPr>
        <w:t xml:space="preserve">Oświadczamy, że </w:t>
      </w:r>
      <w:r w:rsidR="00E478B4" w:rsidRPr="00E478B4">
        <w:rPr>
          <w:rFonts w:ascii="Calibri" w:hAnsi="Calibri" w:cs="Calibri"/>
          <w:sz w:val="22"/>
          <w:szCs w:val="22"/>
        </w:rPr>
        <w:t xml:space="preserve">osoba skierowana do realizacji przedmiotu zamówienia na stanowisku Kierownika Projektu </w:t>
      </w:r>
      <w:r w:rsidR="00AE7D1F">
        <w:rPr>
          <w:rFonts w:ascii="Calibri" w:hAnsi="Calibri" w:cs="Calibri"/>
          <w:sz w:val="22"/>
          <w:szCs w:val="22"/>
        </w:rPr>
        <w:t xml:space="preserve">…………………………………………………… </w:t>
      </w:r>
      <w:r w:rsidR="00AE7D1F" w:rsidRPr="00AE7D1F">
        <w:rPr>
          <w:rFonts w:ascii="Calibri" w:hAnsi="Calibri" w:cs="Calibri"/>
          <w:i/>
          <w:iCs/>
          <w:sz w:val="22"/>
          <w:szCs w:val="22"/>
        </w:rPr>
        <w:t>(wpisać imię i nazwisko)</w:t>
      </w:r>
      <w:r w:rsidR="00AE7D1F">
        <w:rPr>
          <w:rFonts w:ascii="Calibri" w:hAnsi="Calibri" w:cs="Calibri"/>
          <w:sz w:val="22"/>
          <w:szCs w:val="22"/>
        </w:rPr>
        <w:t xml:space="preserve"> </w:t>
      </w:r>
      <w:r w:rsidR="00AE7D1F" w:rsidRPr="0007563D">
        <w:rPr>
          <w:rFonts w:ascii="Calibri" w:hAnsi="Calibri" w:cs="Calibri"/>
          <w:sz w:val="22"/>
          <w:szCs w:val="22"/>
        </w:rPr>
        <w:t>p</w:t>
      </w:r>
      <w:r w:rsidR="00AE7D1F" w:rsidRPr="0007563D">
        <w:rPr>
          <w:rFonts w:ascii="Calibri" w:eastAsia="Calibri" w:hAnsi="Calibri" w:cs="Calibri"/>
          <w:sz w:val="22"/>
          <w:szCs w:val="22"/>
        </w:rPr>
        <w:t xml:space="preserve">osiada ponad 5 letnie doświadczenie w co najmniej ………………. projektach związanych z  wdrożeniem systemu HIS na stanowisku kierownika projektu </w:t>
      </w:r>
      <w:r w:rsidR="00E478B4" w:rsidRPr="00F6661E">
        <w:rPr>
          <w:rFonts w:ascii="Calibri" w:hAnsi="Calibri" w:cs="Calibri"/>
          <w:i/>
          <w:iCs/>
          <w:sz w:val="22"/>
          <w:szCs w:val="22"/>
        </w:rPr>
        <w:t>(należy wpisać odpowiednią liczbę: 3, 4, 5 lub więcej).</w:t>
      </w:r>
      <w:r w:rsidR="00AE7D1F" w:rsidRPr="00AE7D1F">
        <w:rPr>
          <w:rFonts w:ascii="Calibri" w:hAnsi="Calibri" w:cs="Calibri"/>
          <w:sz w:val="22"/>
          <w:szCs w:val="22"/>
        </w:rPr>
        <w:t xml:space="preserve"> </w:t>
      </w:r>
    </w:p>
    <w:p w14:paraId="24C7BEFA" w14:textId="77777777" w:rsidR="00CE2419" w:rsidRPr="00AE7D1F" w:rsidRDefault="00D139BD" w:rsidP="007E4964">
      <w:pPr>
        <w:pStyle w:val="Tekstpodstawowywcity"/>
        <w:numPr>
          <w:ilvl w:val="0"/>
          <w:numId w:val="1"/>
        </w:numPr>
        <w:spacing w:line="276" w:lineRule="auto"/>
        <w:rPr>
          <w:rFonts w:ascii="Calibri" w:hAnsi="Calibri" w:cs="Calibri"/>
          <w:color w:val="4472C4" w:themeColor="accent1"/>
          <w:sz w:val="22"/>
          <w:szCs w:val="22"/>
        </w:rPr>
      </w:pPr>
      <w:r w:rsidRPr="00AE7D1F">
        <w:rPr>
          <w:rFonts w:ascii="Calibri" w:hAnsi="Calibri" w:cs="Calibri"/>
          <w:b/>
          <w:bCs/>
          <w:i/>
          <w:iCs/>
          <w:color w:val="4472C4" w:themeColor="accent1"/>
          <w:sz w:val="22"/>
          <w:szCs w:val="22"/>
          <w:u w:val="single"/>
        </w:rPr>
        <w:t>Parametr punktowany:</w:t>
      </w:r>
      <w:r w:rsidRPr="00AE7D1F">
        <w:rPr>
          <w:rFonts w:ascii="Calibri" w:hAnsi="Calibri" w:cs="Calibri"/>
          <w:color w:val="4472C4" w:themeColor="accent1"/>
          <w:sz w:val="22"/>
          <w:szCs w:val="22"/>
        </w:rPr>
        <w:t xml:space="preserve"> </w:t>
      </w:r>
    </w:p>
    <w:p w14:paraId="48F52185" w14:textId="1B3DD923" w:rsidR="00431A06" w:rsidRPr="00FE6EAA" w:rsidRDefault="00D139BD" w:rsidP="00CE2419">
      <w:pPr>
        <w:pStyle w:val="Tekstpodstawowywcity"/>
        <w:numPr>
          <w:ilvl w:val="1"/>
          <w:numId w:val="1"/>
        </w:numPr>
        <w:spacing w:line="276" w:lineRule="auto"/>
        <w:rPr>
          <w:rFonts w:ascii="Calibri" w:hAnsi="Calibri" w:cs="Calibri"/>
          <w:sz w:val="22"/>
          <w:szCs w:val="22"/>
        </w:rPr>
      </w:pPr>
      <w:r w:rsidRPr="00FE6EAA">
        <w:rPr>
          <w:rFonts w:ascii="Calibri" w:hAnsi="Calibri" w:cs="Calibri"/>
          <w:sz w:val="22"/>
          <w:szCs w:val="22"/>
        </w:rPr>
        <w:t xml:space="preserve">Oświadczamy, że oferujemy </w:t>
      </w:r>
      <w:r w:rsidR="00CE2419" w:rsidRPr="00FE6EAA">
        <w:rPr>
          <w:rFonts w:ascii="Calibri" w:hAnsi="Calibri" w:cs="Calibri"/>
          <w:sz w:val="22"/>
          <w:szCs w:val="22"/>
        </w:rPr>
        <w:t xml:space="preserve">pamięć ram o szybkości </w:t>
      </w:r>
      <w:r w:rsidR="00431A06" w:rsidRPr="00FE6EAA">
        <w:rPr>
          <w:rFonts w:ascii="Calibri" w:hAnsi="Calibri" w:cs="Calibri"/>
          <w:sz w:val="22"/>
          <w:szCs w:val="22"/>
        </w:rPr>
        <w:t>…………………….</w:t>
      </w:r>
      <w:r w:rsidR="00CE2419" w:rsidRPr="00FE6EAA">
        <w:rPr>
          <w:rFonts w:ascii="Calibri" w:hAnsi="Calibri" w:cs="Calibri"/>
          <w:sz w:val="22"/>
          <w:szCs w:val="22"/>
        </w:rPr>
        <w:t xml:space="preserve"> </w:t>
      </w:r>
      <w:r w:rsidR="00CE2419" w:rsidRPr="00F6661E">
        <w:rPr>
          <w:rFonts w:ascii="Calibri" w:hAnsi="Calibri" w:cs="Calibri"/>
          <w:i/>
          <w:iCs/>
          <w:sz w:val="22"/>
          <w:szCs w:val="22"/>
        </w:rPr>
        <w:t>(należy wpisać odpowiednią wartość: 5600 MT/s, 6000 MT/s lub 6400 MT/s).</w:t>
      </w:r>
    </w:p>
    <w:p w14:paraId="2EBFE35D" w14:textId="611CCFC0" w:rsidR="00CE2419" w:rsidRPr="00FE6EAA" w:rsidRDefault="006737CC" w:rsidP="00CE2419">
      <w:pPr>
        <w:pStyle w:val="Tekstpodstawowywcity"/>
        <w:numPr>
          <w:ilvl w:val="1"/>
          <w:numId w:val="1"/>
        </w:numPr>
        <w:spacing w:line="276" w:lineRule="auto"/>
        <w:rPr>
          <w:rFonts w:ascii="Calibri" w:hAnsi="Calibri" w:cs="Calibri"/>
          <w:sz w:val="22"/>
          <w:szCs w:val="22"/>
        </w:rPr>
      </w:pPr>
      <w:r w:rsidRPr="00FE6EAA">
        <w:rPr>
          <w:rFonts w:ascii="Calibri" w:hAnsi="Calibri" w:cs="Calibri"/>
          <w:sz w:val="22"/>
          <w:szCs w:val="22"/>
        </w:rPr>
        <w:t>Oświadczamy, że oferujemy</w:t>
      </w:r>
      <w:r w:rsidRPr="00FE6EAA">
        <w:rPr>
          <w:rFonts w:ascii="Calibri" w:hAnsi="Calibri" w:cs="Calibri"/>
          <w:sz w:val="22"/>
          <w:szCs w:val="22"/>
        </w:rPr>
        <w:t xml:space="preserve"> </w:t>
      </w:r>
      <w:r w:rsidRPr="00FE6EAA">
        <w:rPr>
          <w:rFonts w:ascii="Calibri" w:hAnsi="Calibri" w:cs="Calibri"/>
          <w:sz w:val="22"/>
          <w:szCs w:val="22"/>
        </w:rPr>
        <w:t>przepustowoś</w:t>
      </w:r>
      <w:r w:rsidR="00FE6EAA" w:rsidRPr="00FE6EAA">
        <w:rPr>
          <w:rFonts w:ascii="Calibri" w:hAnsi="Calibri" w:cs="Calibri"/>
          <w:sz w:val="22"/>
          <w:szCs w:val="22"/>
        </w:rPr>
        <w:t>ć</w:t>
      </w:r>
      <w:r w:rsidRPr="00FE6EAA">
        <w:rPr>
          <w:rFonts w:ascii="Calibri" w:hAnsi="Calibri" w:cs="Calibri"/>
          <w:sz w:val="22"/>
          <w:szCs w:val="22"/>
        </w:rPr>
        <w:t xml:space="preserve"> karty sieciowej</w:t>
      </w:r>
      <w:r w:rsidRPr="00FE6EAA">
        <w:rPr>
          <w:rFonts w:ascii="Calibri" w:hAnsi="Calibri" w:cs="Calibri"/>
          <w:sz w:val="22"/>
          <w:szCs w:val="22"/>
        </w:rPr>
        <w:t xml:space="preserve"> na </w:t>
      </w:r>
      <w:r w:rsidR="00FE6EAA" w:rsidRPr="00FE6EAA">
        <w:rPr>
          <w:rFonts w:ascii="Calibri" w:hAnsi="Calibri" w:cs="Calibri"/>
          <w:sz w:val="22"/>
          <w:szCs w:val="22"/>
        </w:rPr>
        <w:t>poziomie</w:t>
      </w:r>
      <w:r w:rsidRPr="00FE6EAA">
        <w:rPr>
          <w:rFonts w:ascii="Calibri" w:hAnsi="Calibri" w:cs="Calibri"/>
          <w:sz w:val="22"/>
          <w:szCs w:val="22"/>
        </w:rPr>
        <w:t xml:space="preserve"> ……………………………  </w:t>
      </w:r>
      <w:r w:rsidR="00FE6EAA" w:rsidRPr="00FE6EAA">
        <w:rPr>
          <w:rFonts w:ascii="Calibri" w:hAnsi="Calibri" w:cs="Calibri"/>
          <w:sz w:val="22"/>
          <w:szCs w:val="22"/>
        </w:rPr>
        <w:t xml:space="preserve">1000 </w:t>
      </w:r>
      <w:proofErr w:type="spellStart"/>
      <w:r w:rsidR="00FE6EAA" w:rsidRPr="00FE6EAA">
        <w:rPr>
          <w:rFonts w:ascii="Calibri" w:hAnsi="Calibri" w:cs="Calibri"/>
          <w:sz w:val="22"/>
          <w:szCs w:val="22"/>
        </w:rPr>
        <w:t>Mbit</w:t>
      </w:r>
      <w:proofErr w:type="spellEnd"/>
      <w:r w:rsidR="00FE6EAA" w:rsidRPr="00FE6EAA">
        <w:rPr>
          <w:rFonts w:ascii="Calibri" w:hAnsi="Calibri" w:cs="Calibri"/>
          <w:sz w:val="22"/>
          <w:szCs w:val="22"/>
        </w:rPr>
        <w:t>/s</w:t>
      </w:r>
      <w:r w:rsidR="00FE6EAA" w:rsidRPr="00FE6EAA">
        <w:rPr>
          <w:rFonts w:ascii="Calibri" w:hAnsi="Calibri" w:cs="Calibri"/>
          <w:sz w:val="22"/>
          <w:szCs w:val="22"/>
        </w:rPr>
        <w:t xml:space="preserve"> </w:t>
      </w:r>
      <w:r w:rsidRPr="00F6661E">
        <w:rPr>
          <w:rFonts w:ascii="Calibri" w:hAnsi="Calibri" w:cs="Calibri"/>
          <w:i/>
          <w:iCs/>
          <w:sz w:val="22"/>
          <w:szCs w:val="22"/>
        </w:rPr>
        <w:t xml:space="preserve">(należy wpisać </w:t>
      </w:r>
      <w:r w:rsidRPr="00F6661E">
        <w:rPr>
          <w:rFonts w:ascii="Calibri" w:hAnsi="Calibri" w:cs="Calibri"/>
          <w:i/>
          <w:iCs/>
          <w:sz w:val="22"/>
          <w:szCs w:val="22"/>
        </w:rPr>
        <w:t xml:space="preserve">1 GB/s </w:t>
      </w:r>
      <w:r w:rsidRPr="00F6661E">
        <w:rPr>
          <w:rFonts w:ascii="Calibri" w:hAnsi="Calibri" w:cs="Calibri"/>
          <w:i/>
          <w:iCs/>
          <w:sz w:val="22"/>
          <w:szCs w:val="22"/>
        </w:rPr>
        <w:t xml:space="preserve">lub </w:t>
      </w:r>
      <w:r w:rsidRPr="00F6661E">
        <w:rPr>
          <w:rFonts w:ascii="Calibri" w:hAnsi="Calibri" w:cs="Calibri"/>
          <w:i/>
          <w:iCs/>
          <w:sz w:val="22"/>
          <w:szCs w:val="22"/>
        </w:rPr>
        <w:t>&lt;/= 2.5 GB/s)</w:t>
      </w:r>
      <w:r w:rsidR="00FE6EAA" w:rsidRPr="00F6661E">
        <w:rPr>
          <w:rFonts w:ascii="Calibri" w:hAnsi="Calibri" w:cs="Calibri"/>
          <w:i/>
          <w:iCs/>
          <w:sz w:val="22"/>
          <w:szCs w:val="22"/>
        </w:rPr>
        <w:t>.</w:t>
      </w:r>
    </w:p>
    <w:p w14:paraId="0F38F0A4" w14:textId="638AACFF" w:rsidR="00B91C72" w:rsidRPr="0007563D" w:rsidRDefault="00B91C72" w:rsidP="007E4964">
      <w:pPr>
        <w:pStyle w:val="Tekstpodstawowywcity"/>
        <w:numPr>
          <w:ilvl w:val="0"/>
          <w:numId w:val="1"/>
        </w:numPr>
        <w:spacing w:line="276" w:lineRule="auto"/>
        <w:rPr>
          <w:rFonts w:ascii="Calibri" w:hAnsi="Calibri" w:cs="Calibri"/>
          <w:sz w:val="22"/>
          <w:szCs w:val="22"/>
        </w:rPr>
      </w:pPr>
      <w:r w:rsidRPr="0007563D">
        <w:rPr>
          <w:rFonts w:ascii="Calibri" w:hAnsi="Calibri" w:cs="Calibri"/>
          <w:sz w:val="22"/>
          <w:szCs w:val="22"/>
        </w:rPr>
        <w:t>Oświadczamy, iż zapoznaliśmy się ze specyfikacją warunków zamówienia oraz zakresem zamówienia</w:t>
      </w:r>
      <w:r w:rsidR="00813B76" w:rsidRPr="0007563D">
        <w:rPr>
          <w:rFonts w:ascii="Calibri" w:hAnsi="Calibri" w:cs="Calibri"/>
          <w:sz w:val="22"/>
          <w:szCs w:val="22"/>
        </w:rPr>
        <w:t>, w szczególności z warunkami gwarancji urządzeń oraz świadczenia w tym czasie wsparcia technicznego</w:t>
      </w:r>
      <w:r w:rsidRPr="0007563D">
        <w:rPr>
          <w:rFonts w:ascii="Calibri" w:hAnsi="Calibri" w:cs="Calibri"/>
          <w:sz w:val="22"/>
          <w:szCs w:val="22"/>
        </w:rPr>
        <w:t xml:space="preserve"> i nie wnosimy zastrze</w:t>
      </w:r>
      <w:r w:rsidRPr="0007563D">
        <w:rPr>
          <w:rFonts w:ascii="Calibri" w:hAnsi="Calibri" w:cs="Calibri"/>
          <w:sz w:val="22"/>
          <w:szCs w:val="22"/>
        </w:rPr>
        <w:softHyphen/>
        <w:t>żeń.</w:t>
      </w:r>
    </w:p>
    <w:p w14:paraId="167486B7" w14:textId="77777777" w:rsidR="00813B76" w:rsidRPr="0007563D" w:rsidRDefault="007E6357" w:rsidP="00813B76">
      <w:pPr>
        <w:pStyle w:val="Tekstpodstawowywcity"/>
        <w:numPr>
          <w:ilvl w:val="0"/>
          <w:numId w:val="1"/>
        </w:numPr>
        <w:spacing w:line="276" w:lineRule="auto"/>
        <w:ind w:left="426"/>
        <w:rPr>
          <w:rFonts w:ascii="Calibri" w:hAnsi="Calibri" w:cs="Calibri"/>
          <w:sz w:val="22"/>
          <w:szCs w:val="22"/>
        </w:rPr>
      </w:pPr>
      <w:r w:rsidRPr="0007563D">
        <w:rPr>
          <w:rFonts w:ascii="Calibri" w:hAnsi="Calibri" w:cs="Calibri"/>
          <w:sz w:val="22"/>
          <w:szCs w:val="22"/>
        </w:rPr>
        <w:t>Oświadczamy, iż uważamy się za związanych niniejszą ofertą przez czas wskazany w specyfikacji warun</w:t>
      </w:r>
      <w:r w:rsidRPr="0007563D">
        <w:rPr>
          <w:rFonts w:ascii="Calibri" w:hAnsi="Calibri" w:cs="Calibri"/>
          <w:sz w:val="22"/>
          <w:szCs w:val="22"/>
        </w:rPr>
        <w:softHyphen/>
        <w:t>ków zamówienia.</w:t>
      </w:r>
    </w:p>
    <w:p w14:paraId="0F60EABB" w14:textId="77777777" w:rsidR="00B2436E" w:rsidRPr="00426176" w:rsidRDefault="007E6357" w:rsidP="00235684">
      <w:pPr>
        <w:pStyle w:val="Tekstpodstawowywcity"/>
        <w:numPr>
          <w:ilvl w:val="0"/>
          <w:numId w:val="1"/>
        </w:numPr>
        <w:spacing w:line="276" w:lineRule="auto"/>
        <w:ind w:left="425" w:hanging="357"/>
        <w:rPr>
          <w:rFonts w:ascii="Calibri" w:hAnsi="Calibri" w:cs="Calibri"/>
          <w:sz w:val="22"/>
          <w:szCs w:val="22"/>
        </w:rPr>
      </w:pPr>
      <w:r w:rsidRPr="0007563D">
        <w:rPr>
          <w:rFonts w:ascii="Calibri" w:hAnsi="Calibri" w:cs="Calibri"/>
          <w:sz w:val="22"/>
          <w:szCs w:val="22"/>
        </w:rPr>
        <w:t>Oświadczamy, że zawarte w specyfikacji war</w:t>
      </w:r>
      <w:r w:rsidR="00E06DE6" w:rsidRPr="0007563D">
        <w:rPr>
          <w:rFonts w:ascii="Calibri" w:hAnsi="Calibri" w:cs="Calibri"/>
          <w:sz w:val="22"/>
          <w:szCs w:val="22"/>
        </w:rPr>
        <w:t xml:space="preserve">unków zamówienia warunki umowy </w:t>
      </w:r>
      <w:r w:rsidRPr="0007563D">
        <w:rPr>
          <w:rFonts w:ascii="Calibri" w:hAnsi="Calibri" w:cs="Calibri"/>
          <w:sz w:val="22"/>
          <w:szCs w:val="22"/>
        </w:rPr>
        <w:t>zostały przez nas zaakceptowane i zo</w:t>
      </w:r>
      <w:r w:rsidRPr="0007563D">
        <w:rPr>
          <w:rFonts w:ascii="Calibri" w:hAnsi="Calibri" w:cs="Calibri"/>
          <w:sz w:val="22"/>
          <w:szCs w:val="22"/>
        </w:rPr>
        <w:softHyphen/>
        <w:t>bo</w:t>
      </w:r>
      <w:r w:rsidRPr="0007563D">
        <w:rPr>
          <w:rFonts w:ascii="Calibri" w:hAnsi="Calibri" w:cs="Calibri"/>
          <w:sz w:val="22"/>
          <w:szCs w:val="22"/>
        </w:rPr>
        <w:softHyphen/>
        <w:t>wią</w:t>
      </w:r>
      <w:r w:rsidRPr="0007563D">
        <w:rPr>
          <w:rFonts w:ascii="Calibri" w:hAnsi="Calibri" w:cs="Calibri"/>
          <w:sz w:val="22"/>
          <w:szCs w:val="22"/>
        </w:rPr>
        <w:softHyphen/>
        <w:t>zujemy się w przy</w:t>
      </w:r>
      <w:r w:rsidR="00480D52" w:rsidRPr="0007563D">
        <w:rPr>
          <w:rFonts w:ascii="Calibri" w:hAnsi="Calibri" w:cs="Calibri"/>
          <w:sz w:val="22"/>
          <w:szCs w:val="22"/>
        </w:rPr>
        <w:t>padku wybrania naszej oferty do </w:t>
      </w:r>
      <w:r w:rsidRPr="0007563D">
        <w:rPr>
          <w:rFonts w:ascii="Calibri" w:hAnsi="Calibri" w:cs="Calibri"/>
          <w:sz w:val="22"/>
          <w:szCs w:val="22"/>
        </w:rPr>
        <w:t>zawarcia umowy na wyżej wymienionych warun</w:t>
      </w:r>
      <w:r w:rsidRPr="0007563D">
        <w:rPr>
          <w:rFonts w:ascii="Calibri" w:hAnsi="Calibri" w:cs="Calibri"/>
          <w:sz w:val="22"/>
          <w:szCs w:val="22"/>
        </w:rPr>
        <w:softHyphen/>
        <w:t xml:space="preserve">kach w miejscu i terminie </w:t>
      </w:r>
      <w:r w:rsidRPr="00426176">
        <w:rPr>
          <w:rFonts w:ascii="Calibri" w:hAnsi="Calibri" w:cs="Calibri"/>
          <w:sz w:val="22"/>
          <w:szCs w:val="22"/>
        </w:rPr>
        <w:t>wyznaczonym przez zamawiającego.</w:t>
      </w:r>
    </w:p>
    <w:p w14:paraId="1419D005" w14:textId="77777777" w:rsidR="00235684" w:rsidRPr="00426176" w:rsidRDefault="00B2436E" w:rsidP="00235684">
      <w:pPr>
        <w:numPr>
          <w:ilvl w:val="0"/>
          <w:numId w:val="1"/>
        </w:numPr>
        <w:tabs>
          <w:tab w:val="clear" w:pos="360"/>
        </w:tabs>
        <w:spacing w:line="276" w:lineRule="auto"/>
        <w:ind w:left="426" w:hanging="284"/>
        <w:jc w:val="both"/>
        <w:rPr>
          <w:rFonts w:ascii="Calibri" w:hAnsi="Calibri" w:cs="Calibri"/>
          <w:snapToGrid/>
          <w:sz w:val="22"/>
          <w:szCs w:val="22"/>
        </w:rPr>
      </w:pPr>
      <w:r w:rsidRPr="00426176">
        <w:rPr>
          <w:rFonts w:ascii="Calibri" w:hAnsi="Calibri" w:cs="Calibri"/>
          <w:sz w:val="22"/>
          <w:szCs w:val="22"/>
        </w:rPr>
        <w:t xml:space="preserve">Oświadczamy, </w:t>
      </w:r>
      <w:r w:rsidR="00235684" w:rsidRPr="00426176">
        <w:rPr>
          <w:rFonts w:ascii="Calibri" w:hAnsi="Calibri" w:cs="Calibri"/>
          <w:snapToGrid/>
          <w:sz w:val="22"/>
          <w:szCs w:val="22"/>
        </w:rPr>
        <w:t>że:</w:t>
      </w:r>
    </w:p>
    <w:p w14:paraId="21A74EBC" w14:textId="5752A815" w:rsidR="004E39E5" w:rsidRPr="00426176" w:rsidRDefault="00235684" w:rsidP="000510DD">
      <w:pPr>
        <w:spacing w:line="276" w:lineRule="auto"/>
        <w:ind w:left="426"/>
        <w:jc w:val="both"/>
        <w:rPr>
          <w:rFonts w:ascii="Calibri" w:hAnsi="Calibri" w:cs="Calibri"/>
          <w:sz w:val="22"/>
          <w:szCs w:val="22"/>
        </w:rPr>
      </w:pPr>
      <w:r w:rsidRPr="00426176">
        <w:rPr>
          <w:rFonts w:ascii="Calibri" w:hAnsi="Calibri" w:cs="Calibri"/>
          <w:snapToGrid/>
          <w:sz w:val="22"/>
          <w:szCs w:val="22"/>
        </w:rPr>
        <w:t>-</w:t>
      </w:r>
      <w:r w:rsidRPr="00426176">
        <w:rPr>
          <w:rFonts w:ascii="Calibri" w:hAnsi="Calibri" w:cs="Calibri"/>
          <w:sz w:val="22"/>
          <w:szCs w:val="22"/>
        </w:rPr>
        <w:t xml:space="preserve"> cały zaoferowany asortyment posiada </w:t>
      </w:r>
      <w:r w:rsidRPr="00426176">
        <w:rPr>
          <w:rFonts w:ascii="Calibri" w:hAnsi="Calibri" w:cs="Calibri"/>
          <w:b/>
          <w:bCs/>
          <w:sz w:val="22"/>
          <w:szCs w:val="22"/>
        </w:rPr>
        <w:t>oznaczenie CE</w:t>
      </w:r>
      <w:r w:rsidRPr="00426176">
        <w:rPr>
          <w:rFonts w:ascii="Calibri" w:hAnsi="Calibri" w:cs="Calibri"/>
          <w:sz w:val="22"/>
          <w:szCs w:val="22"/>
        </w:rPr>
        <w:t xml:space="preserve"> oraz aktualne dokumenty dopuszczające do obrotu i używania na terenie Rzeczypospolitej Polskiej;</w:t>
      </w:r>
    </w:p>
    <w:p w14:paraId="439D1469" w14:textId="57E5B03F" w:rsidR="00EC1966" w:rsidRPr="0007563D" w:rsidRDefault="00EC1966" w:rsidP="00235684">
      <w:pPr>
        <w:widowControl w:val="0"/>
        <w:numPr>
          <w:ilvl w:val="0"/>
          <w:numId w:val="1"/>
        </w:numPr>
        <w:tabs>
          <w:tab w:val="clear" w:pos="360"/>
        </w:tabs>
        <w:autoSpaceDE w:val="0"/>
        <w:autoSpaceDN w:val="0"/>
        <w:adjustRightInd w:val="0"/>
        <w:spacing w:line="276" w:lineRule="auto"/>
        <w:ind w:left="426" w:hanging="426"/>
        <w:jc w:val="both"/>
        <w:rPr>
          <w:rFonts w:ascii="Calibri" w:hAnsi="Calibri" w:cs="Calibri"/>
          <w:sz w:val="22"/>
          <w:szCs w:val="22"/>
        </w:rPr>
      </w:pPr>
      <w:r w:rsidRPr="0007563D">
        <w:rPr>
          <w:rFonts w:ascii="Calibri" w:hAnsi="Calibri" w:cs="Calibri"/>
          <w:sz w:val="22"/>
          <w:szCs w:val="22"/>
        </w:rPr>
        <w:t xml:space="preserve">Akceptujemy </w:t>
      </w:r>
      <w:r w:rsidRPr="0007563D">
        <w:rPr>
          <w:rFonts w:ascii="Calibri" w:hAnsi="Calibri" w:cs="Calibri"/>
          <w:b/>
          <w:sz w:val="22"/>
          <w:szCs w:val="22"/>
        </w:rPr>
        <w:t>termin płatności</w:t>
      </w:r>
      <w:r w:rsidRPr="0007563D">
        <w:rPr>
          <w:rFonts w:ascii="Calibri" w:hAnsi="Calibri" w:cs="Calibri"/>
          <w:sz w:val="22"/>
          <w:szCs w:val="22"/>
        </w:rPr>
        <w:t xml:space="preserve"> wynoszący </w:t>
      </w:r>
      <w:r w:rsidR="00387EF3" w:rsidRPr="0007563D">
        <w:rPr>
          <w:rFonts w:ascii="Calibri" w:hAnsi="Calibri" w:cs="Calibri"/>
          <w:b/>
          <w:bCs/>
          <w:sz w:val="22"/>
          <w:szCs w:val="22"/>
        </w:rPr>
        <w:t>do</w:t>
      </w:r>
      <w:r w:rsidR="00387EF3" w:rsidRPr="0007563D">
        <w:rPr>
          <w:rFonts w:ascii="Calibri" w:hAnsi="Calibri" w:cs="Calibri"/>
          <w:sz w:val="22"/>
          <w:szCs w:val="22"/>
        </w:rPr>
        <w:t xml:space="preserve"> </w:t>
      </w:r>
      <w:r w:rsidR="006149B0" w:rsidRPr="0007563D">
        <w:rPr>
          <w:rFonts w:ascii="Calibri" w:hAnsi="Calibri" w:cs="Calibri"/>
          <w:b/>
          <w:sz w:val="22"/>
          <w:szCs w:val="22"/>
        </w:rPr>
        <w:t>60</w:t>
      </w:r>
      <w:r w:rsidRPr="0007563D">
        <w:rPr>
          <w:rFonts w:ascii="Calibri" w:hAnsi="Calibri" w:cs="Calibri"/>
          <w:b/>
          <w:sz w:val="22"/>
          <w:szCs w:val="22"/>
        </w:rPr>
        <w:t xml:space="preserve"> dni</w:t>
      </w:r>
      <w:r w:rsidRPr="0007563D">
        <w:rPr>
          <w:rFonts w:ascii="Calibri" w:hAnsi="Calibri" w:cs="Calibri"/>
          <w:sz w:val="22"/>
          <w:szCs w:val="22"/>
        </w:rPr>
        <w:t xml:space="preserve">, </w:t>
      </w:r>
      <w:r w:rsidRPr="0007563D">
        <w:rPr>
          <w:rFonts w:ascii="Calibri" w:hAnsi="Calibri" w:cs="Calibri"/>
          <w:sz w:val="22"/>
          <w:szCs w:val="22"/>
          <w:shd w:val="clear" w:color="auto" w:fill="FFFFFF"/>
        </w:rPr>
        <w:t>licząc</w:t>
      </w:r>
      <w:r w:rsidRPr="0007563D">
        <w:rPr>
          <w:rFonts w:ascii="Calibri" w:hAnsi="Calibri" w:cs="Calibri"/>
          <w:sz w:val="22"/>
          <w:szCs w:val="22"/>
        </w:rPr>
        <w:t xml:space="preserve"> od dnia doręczenia prawidłowo (pod względem </w:t>
      </w:r>
      <w:r w:rsidRPr="0007563D">
        <w:rPr>
          <w:rFonts w:ascii="Calibri" w:hAnsi="Calibri" w:cs="Calibri"/>
          <w:sz w:val="22"/>
          <w:szCs w:val="22"/>
        </w:rPr>
        <w:lastRenderedPageBreak/>
        <w:t>merytorycznym i formalnym) wystawionej faktury VAT do siedziby Zamawiającego.</w:t>
      </w:r>
    </w:p>
    <w:p w14:paraId="7C24E8F7" w14:textId="77777777" w:rsidR="0005093A" w:rsidRPr="0007563D" w:rsidRDefault="00D15114" w:rsidP="00235684">
      <w:pPr>
        <w:widowControl w:val="0"/>
        <w:numPr>
          <w:ilvl w:val="0"/>
          <w:numId w:val="1"/>
        </w:numPr>
        <w:tabs>
          <w:tab w:val="clear" w:pos="360"/>
        </w:tabs>
        <w:autoSpaceDE w:val="0"/>
        <w:autoSpaceDN w:val="0"/>
        <w:adjustRightInd w:val="0"/>
        <w:spacing w:line="276" w:lineRule="auto"/>
        <w:ind w:left="426" w:hanging="426"/>
        <w:jc w:val="both"/>
        <w:rPr>
          <w:rFonts w:ascii="Calibri" w:hAnsi="Calibri" w:cs="Calibri"/>
          <w:sz w:val="22"/>
          <w:szCs w:val="22"/>
        </w:rPr>
      </w:pPr>
      <w:r w:rsidRPr="0007563D">
        <w:rPr>
          <w:rFonts w:ascii="Calibri" w:hAnsi="Calibri" w:cs="Calibri"/>
          <w:sz w:val="22"/>
          <w:szCs w:val="22"/>
        </w:rPr>
        <w:t>Oświadczamy, iż uważamy się za związanych niniejszą ofertą przez czas wskazany w specyfikacji warun</w:t>
      </w:r>
      <w:r w:rsidRPr="0007563D">
        <w:rPr>
          <w:rFonts w:ascii="Calibri" w:hAnsi="Calibri" w:cs="Calibri"/>
          <w:sz w:val="22"/>
          <w:szCs w:val="22"/>
        </w:rPr>
        <w:softHyphen/>
        <w:t>ków zamówienia</w:t>
      </w:r>
      <w:r w:rsidR="0005093A" w:rsidRPr="0007563D">
        <w:rPr>
          <w:rFonts w:ascii="Calibri" w:hAnsi="Calibri" w:cs="Calibri"/>
          <w:sz w:val="22"/>
          <w:szCs w:val="22"/>
        </w:rPr>
        <w:t>.</w:t>
      </w:r>
    </w:p>
    <w:p w14:paraId="2F0A505B" w14:textId="77777777" w:rsidR="005A6A8B" w:rsidRPr="0007563D" w:rsidRDefault="005A6A8B" w:rsidP="00235684">
      <w:pPr>
        <w:widowControl w:val="0"/>
        <w:numPr>
          <w:ilvl w:val="0"/>
          <w:numId w:val="1"/>
        </w:numPr>
        <w:tabs>
          <w:tab w:val="clear" w:pos="360"/>
        </w:tabs>
        <w:autoSpaceDE w:val="0"/>
        <w:autoSpaceDN w:val="0"/>
        <w:adjustRightInd w:val="0"/>
        <w:spacing w:line="276" w:lineRule="auto"/>
        <w:ind w:left="426" w:hanging="426"/>
        <w:jc w:val="both"/>
        <w:rPr>
          <w:rFonts w:ascii="Calibri" w:hAnsi="Calibri" w:cs="Calibri"/>
          <w:sz w:val="22"/>
          <w:szCs w:val="22"/>
        </w:rPr>
      </w:pPr>
      <w:r w:rsidRPr="0007563D">
        <w:rPr>
          <w:rFonts w:ascii="Calibri" w:hAnsi="Calibri" w:cs="Calibri"/>
          <w:sz w:val="22"/>
          <w:szCs w:val="22"/>
        </w:rPr>
        <w:t>Informujemy, że zamierzamy powierzyć wykonanie części zamówienia podwykonawcy</w:t>
      </w:r>
      <w:r w:rsidR="009E1030" w:rsidRPr="0007563D">
        <w:rPr>
          <w:rFonts w:ascii="Calibri" w:hAnsi="Calibri" w:cs="Calibri"/>
          <w:sz w:val="22"/>
          <w:szCs w:val="22"/>
        </w:rPr>
        <w:t xml:space="preserve"> w zakresie</w:t>
      </w:r>
      <w:r w:rsidRPr="0007563D">
        <w:rPr>
          <w:rFonts w:ascii="Calibri" w:hAnsi="Calibri" w:cs="Calibri"/>
          <w:sz w:val="22"/>
          <w:szCs w:val="22"/>
        </w:rPr>
        <w:t xml:space="preserve">: </w:t>
      </w:r>
    </w:p>
    <w:p w14:paraId="39B97A04" w14:textId="77777777" w:rsidR="005A6A8B" w:rsidRPr="0007563D" w:rsidRDefault="005A6A8B" w:rsidP="00DB0D79">
      <w:pPr>
        <w:pStyle w:val="Tekstpodstawowy"/>
        <w:tabs>
          <w:tab w:val="clear" w:pos="360"/>
        </w:tabs>
        <w:spacing w:line="276" w:lineRule="auto"/>
        <w:jc w:val="center"/>
        <w:rPr>
          <w:rFonts w:ascii="Calibri" w:hAnsi="Calibri" w:cs="Calibri"/>
          <w:i/>
          <w:color w:val="4472C4"/>
          <w:szCs w:val="22"/>
          <w:u w:val="single"/>
        </w:rPr>
      </w:pPr>
      <w:r w:rsidRPr="0007563D">
        <w:rPr>
          <w:rFonts w:ascii="Calibri" w:hAnsi="Calibri" w:cs="Calibri"/>
          <w:i/>
          <w:color w:val="4472C4"/>
          <w:szCs w:val="22"/>
          <w:u w:val="single"/>
        </w:rPr>
        <w:t>(w przypadku nie wypełnienia informacji dotyczącej podwykonawcy Zamawiający uzna, że Wykonawca będzie wykonywał całość zamówienia publicznego samodzielnie)</w:t>
      </w:r>
    </w:p>
    <w:p w14:paraId="1B8AC5D2" w14:textId="77777777" w:rsidR="00DB0D79" w:rsidRPr="0007563D" w:rsidRDefault="00DB0D79" w:rsidP="00DB0D79">
      <w:pPr>
        <w:pStyle w:val="Tekstpodstawowy"/>
        <w:tabs>
          <w:tab w:val="clear" w:pos="360"/>
        </w:tabs>
        <w:spacing w:line="276" w:lineRule="auto"/>
        <w:jc w:val="center"/>
        <w:rPr>
          <w:rFonts w:ascii="Calibri" w:hAnsi="Calibri" w:cs="Calibri"/>
          <w:i/>
          <w:color w:val="4472C4"/>
          <w:szCs w:val="22"/>
          <w:u w:val="singl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3260"/>
        <w:gridCol w:w="4820"/>
      </w:tblGrid>
      <w:tr w:rsidR="005A6A8B" w:rsidRPr="0007563D" w14:paraId="77467182" w14:textId="77777777" w:rsidTr="005A6A8B">
        <w:tc>
          <w:tcPr>
            <w:tcW w:w="1276" w:type="dxa"/>
            <w:tcBorders>
              <w:top w:val="single" w:sz="4" w:space="0" w:color="auto"/>
              <w:left w:val="single" w:sz="4" w:space="0" w:color="auto"/>
              <w:bottom w:val="single" w:sz="4" w:space="0" w:color="auto"/>
              <w:right w:val="single" w:sz="4" w:space="0" w:color="auto"/>
            </w:tcBorders>
            <w:vAlign w:val="center"/>
            <w:hideMark/>
          </w:tcPr>
          <w:p w14:paraId="35D3BF03" w14:textId="77777777" w:rsidR="005A6A8B" w:rsidRPr="0007563D" w:rsidRDefault="005A6A8B">
            <w:pPr>
              <w:spacing w:line="360" w:lineRule="auto"/>
              <w:jc w:val="center"/>
              <w:rPr>
                <w:rFonts w:ascii="Calibri" w:hAnsi="Calibri" w:cs="Calibri"/>
                <w:b/>
                <w:bCs/>
                <w:snapToGrid/>
                <w:sz w:val="22"/>
                <w:szCs w:val="22"/>
              </w:rPr>
            </w:pPr>
            <w:r w:rsidRPr="0007563D">
              <w:rPr>
                <w:rFonts w:ascii="Calibri" w:hAnsi="Calibri" w:cs="Calibri"/>
                <w:b/>
                <w:bCs/>
                <w:sz w:val="22"/>
                <w:szCs w:val="22"/>
              </w:rPr>
              <w:t>Lp.</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753B8FF" w14:textId="77777777" w:rsidR="005A6A8B" w:rsidRPr="0007563D" w:rsidRDefault="005A6A8B">
            <w:pPr>
              <w:spacing w:line="360" w:lineRule="auto"/>
              <w:jc w:val="center"/>
              <w:rPr>
                <w:rFonts w:ascii="Calibri" w:hAnsi="Calibri" w:cs="Calibri"/>
                <w:b/>
                <w:bCs/>
                <w:sz w:val="22"/>
                <w:szCs w:val="22"/>
              </w:rPr>
            </w:pPr>
            <w:r w:rsidRPr="0007563D">
              <w:rPr>
                <w:rFonts w:ascii="Calibri" w:hAnsi="Calibri" w:cs="Calibri"/>
                <w:b/>
                <w:bCs/>
                <w:sz w:val="22"/>
                <w:szCs w:val="22"/>
              </w:rPr>
              <w:t>Część/zakres zamówienia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1ECDF7D" w14:textId="77777777" w:rsidR="005A6A8B" w:rsidRPr="0007563D" w:rsidRDefault="005A6A8B">
            <w:pPr>
              <w:spacing w:line="360" w:lineRule="auto"/>
              <w:jc w:val="center"/>
              <w:rPr>
                <w:rFonts w:ascii="Calibri" w:hAnsi="Calibri" w:cs="Calibri"/>
                <w:b/>
                <w:bCs/>
                <w:sz w:val="22"/>
                <w:szCs w:val="22"/>
                <w:vertAlign w:val="superscript"/>
              </w:rPr>
            </w:pPr>
            <w:r w:rsidRPr="0007563D">
              <w:rPr>
                <w:rFonts w:ascii="Calibri" w:hAnsi="Calibri" w:cs="Calibri"/>
                <w:b/>
                <w:bCs/>
                <w:sz w:val="22"/>
                <w:szCs w:val="22"/>
              </w:rPr>
              <w:t>Nazwa (firma) podwykonawcy</w:t>
            </w:r>
          </w:p>
        </w:tc>
      </w:tr>
      <w:tr w:rsidR="005A6A8B" w:rsidRPr="0007563D" w14:paraId="6BD6659C" w14:textId="77777777" w:rsidTr="005A6A8B">
        <w:tc>
          <w:tcPr>
            <w:tcW w:w="1276" w:type="dxa"/>
            <w:tcBorders>
              <w:top w:val="single" w:sz="4" w:space="0" w:color="auto"/>
              <w:left w:val="single" w:sz="4" w:space="0" w:color="auto"/>
              <w:bottom w:val="single" w:sz="4" w:space="0" w:color="auto"/>
              <w:right w:val="single" w:sz="4" w:space="0" w:color="auto"/>
            </w:tcBorders>
            <w:hideMark/>
          </w:tcPr>
          <w:p w14:paraId="647D83C9" w14:textId="77777777" w:rsidR="005A6A8B" w:rsidRPr="0007563D" w:rsidRDefault="005A6A8B">
            <w:pPr>
              <w:spacing w:line="360" w:lineRule="auto"/>
              <w:jc w:val="both"/>
              <w:rPr>
                <w:rFonts w:ascii="Calibri" w:hAnsi="Calibri" w:cs="Calibri"/>
                <w:bCs/>
                <w:sz w:val="22"/>
                <w:szCs w:val="22"/>
              </w:rPr>
            </w:pPr>
            <w:r w:rsidRPr="0007563D">
              <w:rPr>
                <w:rFonts w:ascii="Calibri" w:hAnsi="Calibri" w:cs="Calibri"/>
                <w:bCs/>
                <w:sz w:val="22"/>
                <w:szCs w:val="22"/>
              </w:rPr>
              <w:t>1.</w:t>
            </w:r>
          </w:p>
        </w:tc>
        <w:tc>
          <w:tcPr>
            <w:tcW w:w="3260" w:type="dxa"/>
            <w:tcBorders>
              <w:top w:val="single" w:sz="4" w:space="0" w:color="auto"/>
              <w:left w:val="single" w:sz="4" w:space="0" w:color="auto"/>
              <w:bottom w:val="single" w:sz="4" w:space="0" w:color="auto"/>
              <w:right w:val="single" w:sz="4" w:space="0" w:color="auto"/>
            </w:tcBorders>
          </w:tcPr>
          <w:p w14:paraId="3E3594A8" w14:textId="77777777" w:rsidR="005A6A8B" w:rsidRPr="0007563D" w:rsidRDefault="005A6A8B">
            <w:pPr>
              <w:spacing w:line="360" w:lineRule="auto"/>
              <w:jc w:val="both"/>
              <w:rPr>
                <w:rFonts w:ascii="Calibri" w:hAnsi="Calibri" w:cs="Calibri"/>
                <w:bCs/>
                <w:sz w:val="22"/>
                <w:szCs w:val="22"/>
              </w:rPr>
            </w:pPr>
          </w:p>
        </w:tc>
        <w:tc>
          <w:tcPr>
            <w:tcW w:w="4820" w:type="dxa"/>
            <w:tcBorders>
              <w:top w:val="single" w:sz="4" w:space="0" w:color="auto"/>
              <w:left w:val="single" w:sz="4" w:space="0" w:color="auto"/>
              <w:bottom w:val="single" w:sz="4" w:space="0" w:color="auto"/>
              <w:right w:val="single" w:sz="4" w:space="0" w:color="auto"/>
            </w:tcBorders>
          </w:tcPr>
          <w:p w14:paraId="2894B452" w14:textId="77777777" w:rsidR="005A6A8B" w:rsidRPr="0007563D" w:rsidRDefault="005A6A8B">
            <w:pPr>
              <w:spacing w:line="360" w:lineRule="auto"/>
              <w:jc w:val="both"/>
              <w:rPr>
                <w:rFonts w:ascii="Calibri" w:hAnsi="Calibri" w:cs="Calibri"/>
                <w:bCs/>
                <w:sz w:val="22"/>
                <w:szCs w:val="22"/>
              </w:rPr>
            </w:pPr>
          </w:p>
        </w:tc>
      </w:tr>
      <w:tr w:rsidR="005A6A8B" w:rsidRPr="0007563D" w14:paraId="28A61CED" w14:textId="77777777" w:rsidTr="005A6A8B">
        <w:trPr>
          <w:trHeight w:val="751"/>
        </w:trPr>
        <w:tc>
          <w:tcPr>
            <w:tcW w:w="9356" w:type="dxa"/>
            <w:gridSpan w:val="3"/>
            <w:tcBorders>
              <w:top w:val="single" w:sz="4" w:space="0" w:color="auto"/>
              <w:left w:val="single" w:sz="4" w:space="0" w:color="auto"/>
              <w:bottom w:val="single" w:sz="4" w:space="0" w:color="auto"/>
              <w:right w:val="single" w:sz="4" w:space="0" w:color="auto"/>
            </w:tcBorders>
            <w:hideMark/>
          </w:tcPr>
          <w:p w14:paraId="1B04F7E0" w14:textId="77777777" w:rsidR="005A6A8B" w:rsidRPr="0007563D" w:rsidRDefault="005A6A8B">
            <w:pPr>
              <w:tabs>
                <w:tab w:val="left" w:pos="426"/>
              </w:tabs>
              <w:spacing w:before="120"/>
              <w:ind w:right="-57"/>
              <w:jc w:val="both"/>
              <w:rPr>
                <w:rFonts w:ascii="Calibri" w:hAnsi="Calibri" w:cs="Calibri"/>
                <w:sz w:val="22"/>
                <w:szCs w:val="22"/>
              </w:rPr>
            </w:pPr>
            <w:r w:rsidRPr="0007563D">
              <w:rPr>
                <w:rFonts w:ascii="Calibri" w:hAnsi="Calibri" w:cs="Calibri"/>
                <w:sz w:val="22"/>
                <w:szCs w:val="22"/>
              </w:rPr>
              <w:t xml:space="preserve">…………… </w:t>
            </w:r>
            <w:r w:rsidRPr="0007563D">
              <w:rPr>
                <w:rFonts w:ascii="Calibri" w:hAnsi="Calibri" w:cs="Calibri"/>
                <w:bCs/>
                <w:i/>
                <w:sz w:val="22"/>
                <w:szCs w:val="22"/>
              </w:rPr>
              <w:t>(wskazać jaki % stanowi powierzona część zamówienia w stosunku do wartości całego zamówienia)</w:t>
            </w:r>
          </w:p>
        </w:tc>
      </w:tr>
      <w:tr w:rsidR="005A6A8B" w:rsidRPr="0007563D" w14:paraId="7DD150D7" w14:textId="77777777" w:rsidTr="005A6A8B">
        <w:tc>
          <w:tcPr>
            <w:tcW w:w="1276" w:type="dxa"/>
            <w:tcBorders>
              <w:top w:val="single" w:sz="4" w:space="0" w:color="auto"/>
              <w:left w:val="single" w:sz="4" w:space="0" w:color="auto"/>
              <w:bottom w:val="single" w:sz="4" w:space="0" w:color="auto"/>
              <w:right w:val="single" w:sz="4" w:space="0" w:color="auto"/>
            </w:tcBorders>
            <w:hideMark/>
          </w:tcPr>
          <w:p w14:paraId="07B06DB1" w14:textId="77777777" w:rsidR="005A6A8B" w:rsidRPr="0007563D" w:rsidRDefault="005A6A8B">
            <w:pPr>
              <w:spacing w:line="360" w:lineRule="auto"/>
              <w:jc w:val="both"/>
              <w:rPr>
                <w:rFonts w:ascii="Calibri" w:hAnsi="Calibri" w:cs="Calibri"/>
                <w:bCs/>
                <w:sz w:val="22"/>
                <w:szCs w:val="22"/>
              </w:rPr>
            </w:pPr>
            <w:r w:rsidRPr="0007563D">
              <w:rPr>
                <w:rFonts w:ascii="Calibri" w:hAnsi="Calibri" w:cs="Calibri"/>
                <w:bCs/>
                <w:sz w:val="22"/>
                <w:szCs w:val="22"/>
              </w:rPr>
              <w:t>2.</w:t>
            </w:r>
          </w:p>
        </w:tc>
        <w:tc>
          <w:tcPr>
            <w:tcW w:w="3260" w:type="dxa"/>
            <w:tcBorders>
              <w:top w:val="single" w:sz="4" w:space="0" w:color="auto"/>
              <w:left w:val="single" w:sz="4" w:space="0" w:color="auto"/>
              <w:bottom w:val="single" w:sz="4" w:space="0" w:color="auto"/>
              <w:right w:val="single" w:sz="4" w:space="0" w:color="auto"/>
            </w:tcBorders>
          </w:tcPr>
          <w:p w14:paraId="166CDE9E" w14:textId="77777777" w:rsidR="005A6A8B" w:rsidRPr="0007563D" w:rsidRDefault="005A6A8B">
            <w:pPr>
              <w:spacing w:line="360" w:lineRule="auto"/>
              <w:jc w:val="both"/>
              <w:rPr>
                <w:rFonts w:ascii="Calibri" w:hAnsi="Calibri" w:cs="Calibri"/>
                <w:bCs/>
                <w:sz w:val="22"/>
                <w:szCs w:val="22"/>
              </w:rPr>
            </w:pPr>
          </w:p>
        </w:tc>
        <w:tc>
          <w:tcPr>
            <w:tcW w:w="4820" w:type="dxa"/>
            <w:tcBorders>
              <w:top w:val="single" w:sz="4" w:space="0" w:color="auto"/>
              <w:left w:val="single" w:sz="4" w:space="0" w:color="auto"/>
              <w:bottom w:val="single" w:sz="4" w:space="0" w:color="auto"/>
              <w:right w:val="single" w:sz="4" w:space="0" w:color="auto"/>
            </w:tcBorders>
          </w:tcPr>
          <w:p w14:paraId="69A51987" w14:textId="77777777" w:rsidR="005A6A8B" w:rsidRPr="0007563D" w:rsidRDefault="005A6A8B">
            <w:pPr>
              <w:spacing w:line="360" w:lineRule="auto"/>
              <w:jc w:val="both"/>
              <w:rPr>
                <w:rFonts w:ascii="Calibri" w:hAnsi="Calibri" w:cs="Calibri"/>
                <w:bCs/>
                <w:sz w:val="22"/>
                <w:szCs w:val="22"/>
              </w:rPr>
            </w:pPr>
          </w:p>
        </w:tc>
      </w:tr>
      <w:tr w:rsidR="005A6A8B" w:rsidRPr="0007563D" w14:paraId="339F609D" w14:textId="77777777" w:rsidTr="005A6A8B">
        <w:trPr>
          <w:trHeight w:val="751"/>
        </w:trPr>
        <w:tc>
          <w:tcPr>
            <w:tcW w:w="9356" w:type="dxa"/>
            <w:gridSpan w:val="3"/>
            <w:tcBorders>
              <w:top w:val="single" w:sz="4" w:space="0" w:color="auto"/>
              <w:left w:val="single" w:sz="4" w:space="0" w:color="auto"/>
              <w:bottom w:val="single" w:sz="4" w:space="0" w:color="auto"/>
              <w:right w:val="single" w:sz="4" w:space="0" w:color="auto"/>
            </w:tcBorders>
            <w:hideMark/>
          </w:tcPr>
          <w:p w14:paraId="62175186" w14:textId="77777777" w:rsidR="005A6A8B" w:rsidRPr="0007563D" w:rsidRDefault="005A6A8B">
            <w:pPr>
              <w:tabs>
                <w:tab w:val="left" w:pos="426"/>
              </w:tabs>
              <w:spacing w:before="120"/>
              <w:ind w:right="-57"/>
              <w:jc w:val="both"/>
              <w:rPr>
                <w:rFonts w:ascii="Calibri" w:hAnsi="Calibri" w:cs="Calibri"/>
                <w:sz w:val="22"/>
                <w:szCs w:val="22"/>
              </w:rPr>
            </w:pPr>
            <w:r w:rsidRPr="0007563D">
              <w:rPr>
                <w:rFonts w:ascii="Calibri" w:hAnsi="Calibri" w:cs="Calibri"/>
                <w:sz w:val="22"/>
                <w:szCs w:val="22"/>
              </w:rPr>
              <w:t xml:space="preserve">…………… </w:t>
            </w:r>
            <w:r w:rsidRPr="0007563D">
              <w:rPr>
                <w:rFonts w:ascii="Calibri" w:hAnsi="Calibri" w:cs="Calibri"/>
                <w:bCs/>
                <w:i/>
                <w:sz w:val="22"/>
                <w:szCs w:val="22"/>
              </w:rPr>
              <w:t>(wskazać jaki % stanowi powierzona część zamówienia w stosunku do wartości całego zamówienia)</w:t>
            </w:r>
          </w:p>
        </w:tc>
      </w:tr>
    </w:tbl>
    <w:p w14:paraId="044A4633" w14:textId="77777777" w:rsidR="00071848" w:rsidRPr="0007563D" w:rsidRDefault="00071848" w:rsidP="005A6A8B">
      <w:pPr>
        <w:autoSpaceDE w:val="0"/>
        <w:autoSpaceDN w:val="0"/>
        <w:adjustRightInd w:val="0"/>
        <w:spacing w:line="276" w:lineRule="auto"/>
        <w:jc w:val="both"/>
        <w:rPr>
          <w:rFonts w:ascii="Calibri" w:hAnsi="Calibri" w:cs="Calibri"/>
          <w:sz w:val="22"/>
          <w:szCs w:val="22"/>
        </w:rPr>
      </w:pPr>
    </w:p>
    <w:p w14:paraId="3073B9DE" w14:textId="77777777" w:rsidR="00EC1966" w:rsidRPr="0007563D" w:rsidRDefault="00EC1966" w:rsidP="007E4964">
      <w:pPr>
        <w:pStyle w:val="Tekstpodstawowywcity"/>
        <w:numPr>
          <w:ilvl w:val="0"/>
          <w:numId w:val="1"/>
        </w:numPr>
        <w:tabs>
          <w:tab w:val="num" w:pos="426"/>
        </w:tabs>
        <w:spacing w:line="276" w:lineRule="auto"/>
        <w:rPr>
          <w:rFonts w:ascii="Calibri" w:hAnsi="Calibri" w:cs="Calibri"/>
          <w:b/>
          <w:sz w:val="22"/>
          <w:szCs w:val="22"/>
        </w:rPr>
      </w:pPr>
      <w:r w:rsidRPr="0007563D">
        <w:rPr>
          <w:rFonts w:ascii="Calibri" w:eastAsia="Calibri" w:hAnsi="Calibri" w:cs="Calibri"/>
          <w:sz w:val="22"/>
          <w:szCs w:val="22"/>
        </w:rPr>
        <w:t xml:space="preserve">Wybór </w:t>
      </w:r>
      <w:r w:rsidR="00763902" w:rsidRPr="0007563D">
        <w:rPr>
          <w:rFonts w:ascii="Calibri" w:eastAsia="Calibri" w:hAnsi="Calibri" w:cs="Calibri"/>
          <w:sz w:val="22"/>
          <w:szCs w:val="22"/>
        </w:rPr>
        <w:t xml:space="preserve">naszej </w:t>
      </w:r>
      <w:r w:rsidRPr="0007563D">
        <w:rPr>
          <w:rFonts w:ascii="Calibri" w:eastAsia="Calibri" w:hAnsi="Calibri" w:cs="Calibri"/>
          <w:sz w:val="22"/>
          <w:szCs w:val="22"/>
        </w:rPr>
        <w:t xml:space="preserve">oferty </w:t>
      </w:r>
      <w:r w:rsidR="006C06AC" w:rsidRPr="0007563D">
        <w:rPr>
          <w:rFonts w:ascii="Calibri" w:eastAsia="Calibri" w:hAnsi="Calibri" w:cs="Calibri"/>
          <w:b/>
          <w:bCs/>
          <w:sz w:val="22"/>
          <w:szCs w:val="22"/>
        </w:rPr>
        <w:t>prowadzi/</w:t>
      </w:r>
      <w:r w:rsidR="005A6A8B" w:rsidRPr="0007563D">
        <w:rPr>
          <w:rFonts w:ascii="Calibri" w:eastAsia="Calibri" w:hAnsi="Calibri" w:cs="Calibri"/>
          <w:b/>
          <w:bCs/>
          <w:sz w:val="22"/>
          <w:szCs w:val="22"/>
        </w:rPr>
        <w:t xml:space="preserve"> </w:t>
      </w:r>
      <w:r w:rsidRPr="0007563D">
        <w:rPr>
          <w:rFonts w:ascii="Calibri" w:eastAsia="Calibri" w:hAnsi="Calibri" w:cs="Calibri"/>
          <w:b/>
          <w:bCs/>
          <w:sz w:val="22"/>
          <w:szCs w:val="22"/>
        </w:rPr>
        <w:t>nie prowadzi</w:t>
      </w:r>
      <w:r w:rsidRPr="0007563D">
        <w:rPr>
          <w:rFonts w:ascii="Calibri" w:eastAsia="Calibri" w:hAnsi="Calibri" w:cs="Calibri"/>
          <w:sz w:val="22"/>
          <w:szCs w:val="22"/>
        </w:rPr>
        <w:t>* do powstania obowiązk</w:t>
      </w:r>
      <w:r w:rsidR="006C06AC" w:rsidRPr="0007563D">
        <w:rPr>
          <w:rFonts w:ascii="Calibri" w:eastAsia="Calibri" w:hAnsi="Calibri" w:cs="Calibri"/>
          <w:sz w:val="22"/>
          <w:szCs w:val="22"/>
        </w:rPr>
        <w:t>u podatkowego na ………………………………</w:t>
      </w:r>
      <w:r w:rsidRPr="0007563D">
        <w:rPr>
          <w:rFonts w:ascii="Calibri" w:eastAsia="Calibri" w:hAnsi="Calibri" w:cs="Calibri"/>
          <w:sz w:val="22"/>
          <w:szCs w:val="22"/>
        </w:rPr>
        <w:t>…. oraz wskazujemy jej wartość netto …………………</w:t>
      </w:r>
      <w:r w:rsidR="006C06AC" w:rsidRPr="0007563D">
        <w:rPr>
          <w:rFonts w:ascii="Calibri" w:eastAsia="Calibri" w:hAnsi="Calibri" w:cs="Calibri"/>
          <w:sz w:val="22"/>
          <w:szCs w:val="22"/>
        </w:rPr>
        <w:t>.....</w:t>
      </w:r>
      <w:r w:rsidRPr="0007563D">
        <w:rPr>
          <w:rFonts w:ascii="Calibri" w:eastAsia="Calibri" w:hAnsi="Calibri" w:cs="Calibri"/>
          <w:sz w:val="22"/>
          <w:szCs w:val="22"/>
        </w:rPr>
        <w:t>…………….</w:t>
      </w:r>
    </w:p>
    <w:p w14:paraId="62AE3AFC" w14:textId="77777777" w:rsidR="005A6A8B" w:rsidRPr="0007563D" w:rsidRDefault="005A6A8B" w:rsidP="005A6A8B">
      <w:pPr>
        <w:ind w:left="360"/>
        <w:jc w:val="both"/>
        <w:rPr>
          <w:rFonts w:ascii="Calibri" w:hAnsi="Calibri" w:cs="Calibri"/>
          <w:i/>
          <w:sz w:val="22"/>
          <w:szCs w:val="22"/>
        </w:rPr>
      </w:pPr>
    </w:p>
    <w:p w14:paraId="5119BE5F" w14:textId="3A982450" w:rsidR="005A6A8B" w:rsidRPr="0007563D" w:rsidRDefault="005A6A8B" w:rsidP="006E3B94">
      <w:pPr>
        <w:ind w:left="360"/>
        <w:jc w:val="both"/>
        <w:rPr>
          <w:rFonts w:ascii="Calibri" w:hAnsi="Calibri" w:cs="Calibri"/>
          <w:i/>
          <w:snapToGrid/>
          <w:sz w:val="22"/>
          <w:szCs w:val="22"/>
        </w:rPr>
      </w:pPr>
      <w:r w:rsidRPr="0007563D">
        <w:rPr>
          <w:rFonts w:ascii="Calibri" w:hAnsi="Calibri" w:cs="Calibri"/>
          <w:i/>
          <w:sz w:val="22"/>
          <w:szCs w:val="22"/>
        </w:rPr>
        <w:t xml:space="preserve">Jeżeli Zamawiającemu zostanie złożona oferta, której wybór </w:t>
      </w:r>
      <w:r w:rsidRPr="0007563D">
        <w:rPr>
          <w:rFonts w:ascii="Calibri" w:hAnsi="Calibri" w:cs="Calibri"/>
          <w:b/>
          <w:i/>
          <w:sz w:val="22"/>
          <w:szCs w:val="22"/>
        </w:rPr>
        <w:t>prowadziłby</w:t>
      </w:r>
      <w:r w:rsidRPr="0007563D">
        <w:rPr>
          <w:rFonts w:ascii="Calibri" w:hAnsi="Calibri" w:cs="Calibri"/>
          <w:i/>
          <w:sz w:val="22"/>
          <w:szCs w:val="22"/>
        </w:rPr>
        <w:t xml:space="preserve"> do powstania </w:t>
      </w:r>
      <w:r w:rsidRPr="0007563D">
        <w:rPr>
          <w:rFonts w:ascii="Calibri" w:hAnsi="Calibri" w:cs="Calibri"/>
          <w:i/>
          <w:sz w:val="22"/>
          <w:szCs w:val="22"/>
        </w:rPr>
        <w:br/>
        <w:t xml:space="preserve">u Zamawiającego obowiązku podatkowego zgodnie z przepisami o podatku od towarów i usług, </w:t>
      </w:r>
      <w:r w:rsidRPr="0007563D">
        <w:rPr>
          <w:rFonts w:ascii="Calibri" w:hAnsi="Calibri" w:cs="Calibri"/>
          <w:b/>
          <w:i/>
          <w:sz w:val="22"/>
          <w:szCs w:val="22"/>
        </w:rPr>
        <w:t xml:space="preserve">Zamawiający </w:t>
      </w:r>
      <w:r w:rsidRPr="0007563D">
        <w:rPr>
          <w:rFonts w:ascii="Calibri" w:hAnsi="Calibri" w:cs="Calibri"/>
          <w:i/>
          <w:sz w:val="22"/>
          <w:szCs w:val="22"/>
        </w:rPr>
        <w:t xml:space="preserve">w celu oceny takiej oferty </w:t>
      </w:r>
      <w:r w:rsidRPr="0007563D">
        <w:rPr>
          <w:rFonts w:ascii="Calibri" w:hAnsi="Calibri" w:cs="Calibri"/>
          <w:b/>
          <w:i/>
          <w:sz w:val="22"/>
          <w:szCs w:val="22"/>
        </w:rPr>
        <w:t>dolicza do przedstawionej</w:t>
      </w:r>
      <w:r w:rsidRPr="0007563D">
        <w:rPr>
          <w:rFonts w:ascii="Calibri" w:hAnsi="Calibri" w:cs="Calibri"/>
          <w:i/>
          <w:sz w:val="22"/>
          <w:szCs w:val="22"/>
        </w:rPr>
        <w:t xml:space="preserve"> </w:t>
      </w:r>
      <w:r w:rsidRPr="0007563D">
        <w:rPr>
          <w:rFonts w:ascii="Calibri" w:hAnsi="Calibri" w:cs="Calibri"/>
          <w:b/>
          <w:i/>
          <w:sz w:val="22"/>
          <w:szCs w:val="22"/>
        </w:rPr>
        <w:t xml:space="preserve">w punkcie </w:t>
      </w:r>
      <w:r w:rsidR="002E1789" w:rsidRPr="0007563D">
        <w:rPr>
          <w:rFonts w:ascii="Calibri" w:hAnsi="Calibri" w:cs="Calibri"/>
          <w:b/>
          <w:i/>
          <w:sz w:val="22"/>
          <w:szCs w:val="22"/>
        </w:rPr>
        <w:t>1</w:t>
      </w:r>
      <w:r w:rsidRPr="0007563D">
        <w:rPr>
          <w:rFonts w:ascii="Calibri" w:hAnsi="Calibri" w:cs="Calibri"/>
          <w:i/>
          <w:sz w:val="22"/>
          <w:szCs w:val="22"/>
        </w:rPr>
        <w:t xml:space="preserve"> </w:t>
      </w:r>
      <w:r w:rsidRPr="0007563D">
        <w:rPr>
          <w:rFonts w:ascii="Calibri" w:hAnsi="Calibri" w:cs="Calibri"/>
          <w:b/>
          <w:i/>
          <w:sz w:val="22"/>
          <w:szCs w:val="22"/>
        </w:rPr>
        <w:t>ceny</w:t>
      </w:r>
      <w:r w:rsidRPr="0007563D">
        <w:rPr>
          <w:rFonts w:ascii="Calibri" w:hAnsi="Calibri" w:cs="Calibri"/>
          <w:i/>
          <w:sz w:val="22"/>
          <w:szCs w:val="22"/>
        </w:rPr>
        <w:t xml:space="preserve"> podatek od towarów i usług, który miałby obowiązek rozliczyć zgodnie zakresie tymi przepisami. </w:t>
      </w:r>
    </w:p>
    <w:p w14:paraId="63A920C5" w14:textId="77777777" w:rsidR="005A6A8B" w:rsidRPr="0007563D" w:rsidRDefault="005A6A8B" w:rsidP="006E3B94">
      <w:pPr>
        <w:ind w:left="360"/>
        <w:jc w:val="both"/>
        <w:rPr>
          <w:rFonts w:ascii="Calibri" w:hAnsi="Calibri" w:cs="Calibri"/>
          <w:b/>
          <w:i/>
          <w:sz w:val="22"/>
          <w:szCs w:val="22"/>
        </w:rPr>
      </w:pPr>
      <w:r w:rsidRPr="0007563D">
        <w:rPr>
          <w:rFonts w:ascii="Calibri" w:hAnsi="Calibri" w:cs="Calibri"/>
          <w:i/>
          <w:sz w:val="22"/>
          <w:szCs w:val="22"/>
        </w:rPr>
        <w:t xml:space="preserve">W związku z powyższym, </w:t>
      </w:r>
      <w:r w:rsidRPr="0007563D">
        <w:rPr>
          <w:rFonts w:ascii="Calibri" w:hAnsi="Calibri" w:cs="Calibri"/>
          <w:b/>
          <w:bCs/>
          <w:i/>
          <w:iCs/>
          <w:sz w:val="22"/>
          <w:szCs w:val="22"/>
          <w:u w:val="single"/>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07563D">
        <w:rPr>
          <w:rFonts w:ascii="Calibri" w:hAnsi="Calibri" w:cs="Calibri"/>
          <w:b/>
          <w:i/>
          <w:sz w:val="22"/>
          <w:szCs w:val="22"/>
        </w:rPr>
        <w:t xml:space="preserve">. </w:t>
      </w:r>
    </w:p>
    <w:p w14:paraId="6A5B12BC" w14:textId="77777777" w:rsidR="005E2E92" w:rsidRPr="0007563D" w:rsidRDefault="005E2E92" w:rsidP="006E3B94">
      <w:pPr>
        <w:ind w:left="360"/>
        <w:jc w:val="both"/>
        <w:rPr>
          <w:rFonts w:ascii="Calibri" w:hAnsi="Calibri" w:cs="Calibri"/>
          <w:b/>
          <w:bCs/>
          <w:i/>
          <w:iCs/>
          <w:sz w:val="22"/>
          <w:szCs w:val="22"/>
          <w:u w:val="single"/>
        </w:rPr>
      </w:pPr>
    </w:p>
    <w:p w14:paraId="42EAA916" w14:textId="77777777" w:rsidR="005A6A8B" w:rsidRPr="0007563D" w:rsidRDefault="005A6A8B" w:rsidP="00B91C72">
      <w:pPr>
        <w:pStyle w:val="Tekstpodstawowy"/>
        <w:tabs>
          <w:tab w:val="clear" w:pos="360"/>
        </w:tabs>
        <w:jc w:val="center"/>
        <w:rPr>
          <w:rFonts w:ascii="Calibri" w:hAnsi="Calibri" w:cs="Calibri"/>
          <w:i/>
          <w:iCs/>
          <w:color w:val="4472C4"/>
          <w:szCs w:val="22"/>
          <w:u w:val="single"/>
        </w:rPr>
      </w:pPr>
    </w:p>
    <w:p w14:paraId="3F659552" w14:textId="77777777" w:rsidR="00B91C72" w:rsidRPr="0007563D" w:rsidRDefault="007E6357" w:rsidP="00B91C72">
      <w:pPr>
        <w:pStyle w:val="Tekstpodstawowy"/>
        <w:tabs>
          <w:tab w:val="clear" w:pos="360"/>
        </w:tabs>
        <w:jc w:val="center"/>
        <w:rPr>
          <w:rFonts w:ascii="Calibri" w:hAnsi="Calibri" w:cs="Calibri"/>
          <w:i/>
          <w:color w:val="4472C4"/>
          <w:szCs w:val="22"/>
          <w:u w:val="single"/>
        </w:rPr>
      </w:pPr>
      <w:r w:rsidRPr="0007563D">
        <w:rPr>
          <w:rFonts w:ascii="Calibri" w:hAnsi="Calibri" w:cs="Calibri"/>
          <w:i/>
          <w:iCs/>
          <w:color w:val="4472C4"/>
          <w:szCs w:val="22"/>
          <w:u w:val="single"/>
        </w:rPr>
        <w:t xml:space="preserve">Uwaga: poniższy punkt wypełniają tylko </w:t>
      </w:r>
      <w:r w:rsidRPr="0007563D">
        <w:rPr>
          <w:rFonts w:ascii="Calibri" w:hAnsi="Calibri" w:cs="Calibri"/>
          <w:i/>
          <w:color w:val="4472C4"/>
          <w:szCs w:val="22"/>
          <w:u w:val="single"/>
        </w:rPr>
        <w:t>wykonawcy wspólnie ubiegający się o udzielenie zamówienia</w:t>
      </w:r>
    </w:p>
    <w:p w14:paraId="371E4CF2" w14:textId="77777777" w:rsidR="007E6357" w:rsidRPr="0007563D" w:rsidRDefault="007E6357" w:rsidP="007E4964">
      <w:pPr>
        <w:pStyle w:val="Tekstpodstawowywcity"/>
        <w:numPr>
          <w:ilvl w:val="0"/>
          <w:numId w:val="1"/>
        </w:numPr>
        <w:tabs>
          <w:tab w:val="num" w:pos="426"/>
        </w:tabs>
        <w:ind w:left="426" w:hanging="426"/>
        <w:rPr>
          <w:rFonts w:ascii="Calibri" w:hAnsi="Calibri" w:cs="Calibri"/>
          <w:i/>
          <w:sz w:val="22"/>
          <w:szCs w:val="22"/>
          <w:u w:val="single"/>
        </w:rPr>
      </w:pPr>
      <w:r w:rsidRPr="0007563D">
        <w:rPr>
          <w:rFonts w:ascii="Calibri" w:hAnsi="Calibri" w:cs="Calibri"/>
          <w:sz w:val="22"/>
          <w:szCs w:val="22"/>
        </w:rPr>
        <w:t>Oświadczamy, jako wykonawcy wspólnie ubiegający się o udzielenie niniejszego zamówienia, że ustanowiliśmy</w:t>
      </w:r>
      <w:r w:rsidR="00240976" w:rsidRPr="0007563D">
        <w:rPr>
          <w:rFonts w:ascii="Calibri" w:hAnsi="Calibri" w:cs="Calibri"/>
          <w:sz w:val="22"/>
          <w:szCs w:val="22"/>
        </w:rPr>
        <w:t xml:space="preserve"> n</w:t>
      </w:r>
      <w:r w:rsidRPr="0007563D">
        <w:rPr>
          <w:rFonts w:ascii="Calibri" w:hAnsi="Calibri" w:cs="Calibri"/>
          <w:sz w:val="22"/>
          <w:szCs w:val="22"/>
        </w:rPr>
        <w:t xml:space="preserve">iżej wymienionego pełnomocnika do </w:t>
      </w:r>
      <w:r w:rsidRPr="0007563D">
        <w:rPr>
          <w:rFonts w:ascii="Calibri" w:hAnsi="Calibri" w:cs="Calibri"/>
          <w:i/>
          <w:sz w:val="22"/>
          <w:szCs w:val="22"/>
        </w:rPr>
        <w:t>reprezentowania nas w postępowaniu o udzielenie zamówienia</w:t>
      </w:r>
      <w:r w:rsidRPr="0007563D">
        <w:rPr>
          <w:rFonts w:ascii="Calibri" w:hAnsi="Calibri" w:cs="Calibri"/>
          <w:sz w:val="22"/>
          <w:szCs w:val="22"/>
        </w:rPr>
        <w:t>* albo </w:t>
      </w:r>
      <w:r w:rsidRPr="0007563D">
        <w:rPr>
          <w:rFonts w:ascii="Calibri" w:hAnsi="Calibri" w:cs="Calibri"/>
          <w:i/>
          <w:sz w:val="22"/>
          <w:szCs w:val="22"/>
        </w:rPr>
        <w:t>re</w:t>
      </w:r>
      <w:r w:rsidRPr="0007563D">
        <w:rPr>
          <w:rFonts w:ascii="Calibri" w:hAnsi="Calibri" w:cs="Calibri"/>
          <w:i/>
          <w:sz w:val="22"/>
          <w:szCs w:val="22"/>
        </w:rPr>
        <w:softHyphen/>
        <w:t>pre</w:t>
      </w:r>
      <w:r w:rsidRPr="0007563D">
        <w:rPr>
          <w:rFonts w:ascii="Calibri" w:hAnsi="Calibri" w:cs="Calibri"/>
          <w:i/>
          <w:sz w:val="22"/>
          <w:szCs w:val="22"/>
        </w:rPr>
        <w:softHyphen/>
        <w:t>zen</w:t>
      </w:r>
      <w:r w:rsidRPr="0007563D">
        <w:rPr>
          <w:rFonts w:ascii="Calibri" w:hAnsi="Calibri" w:cs="Calibri"/>
          <w:i/>
          <w:sz w:val="22"/>
          <w:szCs w:val="22"/>
        </w:rPr>
        <w:softHyphen/>
        <w:t>towania w pos</w:t>
      </w:r>
      <w:r w:rsidRPr="0007563D">
        <w:rPr>
          <w:rFonts w:ascii="Calibri" w:hAnsi="Calibri" w:cs="Calibri"/>
          <w:i/>
          <w:sz w:val="22"/>
          <w:szCs w:val="22"/>
        </w:rPr>
        <w:softHyphen/>
        <w:t>tępowaniu i zawarcia umowy w sprawie niniejszego zamówienia publicznego*</w:t>
      </w:r>
      <w:r w:rsidRPr="0007563D">
        <w:rPr>
          <w:rFonts w:ascii="Calibri" w:hAnsi="Calibri" w:cs="Calibri"/>
          <w:sz w:val="22"/>
          <w:szCs w:val="22"/>
        </w:rPr>
        <w:t>:</w:t>
      </w:r>
    </w:p>
    <w:p w14:paraId="207AB7CF" w14:textId="77777777" w:rsidR="007E6357" w:rsidRPr="0007563D" w:rsidRDefault="007E6357" w:rsidP="007E6357">
      <w:pPr>
        <w:tabs>
          <w:tab w:val="left" w:pos="284"/>
          <w:tab w:val="left" w:pos="5670"/>
          <w:tab w:val="left" w:pos="8222"/>
        </w:tabs>
        <w:spacing w:line="360" w:lineRule="auto"/>
        <w:jc w:val="center"/>
        <w:rPr>
          <w:rFonts w:ascii="Calibri" w:hAnsi="Calibri" w:cs="Calibri"/>
          <w:sz w:val="22"/>
          <w:szCs w:val="22"/>
        </w:rPr>
      </w:pPr>
      <w:r w:rsidRPr="0007563D">
        <w:rPr>
          <w:rFonts w:ascii="Calibri" w:hAnsi="Calibri" w:cs="Calibri"/>
          <w:sz w:val="22"/>
          <w:szCs w:val="22"/>
        </w:rPr>
        <w:t>…………………………………………………………………………………………………….</w:t>
      </w:r>
    </w:p>
    <w:p w14:paraId="1EEA3626" w14:textId="77777777" w:rsidR="00552ABD" w:rsidRPr="0007563D" w:rsidRDefault="007E6357" w:rsidP="00552ABD">
      <w:pPr>
        <w:tabs>
          <w:tab w:val="left" w:pos="284"/>
          <w:tab w:val="left" w:pos="5670"/>
          <w:tab w:val="left" w:pos="8222"/>
        </w:tabs>
        <w:spacing w:line="360" w:lineRule="auto"/>
        <w:jc w:val="center"/>
        <w:rPr>
          <w:rFonts w:ascii="Calibri" w:hAnsi="Calibri" w:cs="Calibri"/>
          <w:sz w:val="22"/>
          <w:szCs w:val="22"/>
        </w:rPr>
      </w:pPr>
      <w:r w:rsidRPr="0007563D">
        <w:rPr>
          <w:rFonts w:ascii="Calibri" w:hAnsi="Calibri" w:cs="Calibri"/>
          <w:sz w:val="22"/>
          <w:szCs w:val="22"/>
        </w:rPr>
        <w:t>…………………………………………………………………………………………………….</w:t>
      </w:r>
    </w:p>
    <w:p w14:paraId="1A2C2141" w14:textId="77777777" w:rsidR="00552ABD" w:rsidRPr="0007563D" w:rsidRDefault="007E6357" w:rsidP="00552ABD">
      <w:pPr>
        <w:pStyle w:val="Tekstpodstawowy"/>
        <w:tabs>
          <w:tab w:val="clear" w:pos="360"/>
        </w:tabs>
        <w:jc w:val="center"/>
        <w:rPr>
          <w:rFonts w:ascii="Calibri" w:hAnsi="Calibri" w:cs="Calibri"/>
          <w:i/>
          <w:iCs/>
          <w:szCs w:val="22"/>
          <w:u w:val="single"/>
        </w:rPr>
      </w:pPr>
      <w:r w:rsidRPr="0007563D">
        <w:rPr>
          <w:rFonts w:ascii="Calibri" w:hAnsi="Calibri" w:cs="Calibri"/>
          <w:i/>
          <w:iCs/>
          <w:color w:val="4472C4"/>
          <w:szCs w:val="22"/>
          <w:u w:val="single"/>
        </w:rPr>
        <w:t>(imię i nazwisko lub nazwa – firma, adres, telefon, faks, e-mail – jeśli inne niż w nagłówku</w:t>
      </w:r>
      <w:r w:rsidRPr="0007563D">
        <w:rPr>
          <w:rFonts w:ascii="Calibri" w:hAnsi="Calibri" w:cs="Calibri"/>
          <w:i/>
          <w:iCs/>
          <w:szCs w:val="22"/>
          <w:u w:val="single"/>
        </w:rPr>
        <w:t>;</w:t>
      </w:r>
    </w:p>
    <w:p w14:paraId="2A047F19" w14:textId="77777777" w:rsidR="007E6357" w:rsidRPr="0007563D" w:rsidRDefault="007E6357" w:rsidP="007E6357">
      <w:pPr>
        <w:pStyle w:val="Tekstpodstawowy"/>
        <w:tabs>
          <w:tab w:val="clear" w:pos="360"/>
        </w:tabs>
        <w:jc w:val="center"/>
        <w:rPr>
          <w:rFonts w:ascii="Calibri" w:hAnsi="Calibri" w:cs="Calibri"/>
          <w:i/>
          <w:iCs/>
          <w:color w:val="4472C4"/>
          <w:szCs w:val="22"/>
          <w:u w:val="single"/>
        </w:rPr>
      </w:pPr>
      <w:r w:rsidRPr="0007563D">
        <w:rPr>
          <w:rFonts w:ascii="Calibri" w:hAnsi="Calibri" w:cs="Calibri"/>
          <w:i/>
          <w:iCs/>
          <w:color w:val="4472C4"/>
          <w:szCs w:val="22"/>
          <w:u w:val="single"/>
        </w:rPr>
        <w:t>UWAGA – DANE TE POSŁUŻĄ DO KOMUNIKACJI Z PEŁNOMOCNIKIEM WYKONAWCY W TOKU POSTĘPOWANIA)</w:t>
      </w:r>
    </w:p>
    <w:p w14:paraId="098CBCAD" w14:textId="77777777" w:rsidR="007E6357" w:rsidRPr="0007563D" w:rsidRDefault="007E6357" w:rsidP="007E6357">
      <w:pPr>
        <w:pStyle w:val="Tekstpodstawowy"/>
        <w:tabs>
          <w:tab w:val="clear" w:pos="360"/>
          <w:tab w:val="left" w:pos="284"/>
        </w:tabs>
        <w:ind w:left="284"/>
        <w:rPr>
          <w:rFonts w:ascii="Calibri" w:hAnsi="Calibri" w:cs="Calibri"/>
          <w:szCs w:val="22"/>
        </w:rPr>
      </w:pPr>
      <w:r w:rsidRPr="0007563D">
        <w:rPr>
          <w:rFonts w:ascii="Calibri" w:hAnsi="Calibri" w:cs="Calibri"/>
          <w:szCs w:val="22"/>
        </w:rPr>
        <w:t>Przedmiotowe pełno</w:t>
      </w:r>
      <w:r w:rsidR="0031623D" w:rsidRPr="0007563D">
        <w:rPr>
          <w:rFonts w:ascii="Calibri" w:hAnsi="Calibri" w:cs="Calibri"/>
          <w:szCs w:val="22"/>
        </w:rPr>
        <w:t xml:space="preserve">mocnictwo stanowi załącznik </w:t>
      </w:r>
      <w:r w:rsidRPr="0007563D">
        <w:rPr>
          <w:rFonts w:ascii="Calibri" w:hAnsi="Calibri" w:cs="Calibri"/>
          <w:szCs w:val="22"/>
        </w:rPr>
        <w:t xml:space="preserve">do oferty. </w:t>
      </w:r>
    </w:p>
    <w:p w14:paraId="772EDD1C" w14:textId="77777777" w:rsidR="007E6357" w:rsidRPr="0007563D" w:rsidRDefault="007E6357" w:rsidP="007E6357">
      <w:pPr>
        <w:pStyle w:val="Tekstpodstawowy"/>
        <w:tabs>
          <w:tab w:val="clear" w:pos="360"/>
          <w:tab w:val="left" w:pos="284"/>
        </w:tabs>
        <w:ind w:left="284"/>
        <w:rPr>
          <w:rFonts w:ascii="Calibri" w:hAnsi="Calibri" w:cs="Calibri"/>
          <w:szCs w:val="22"/>
        </w:rPr>
      </w:pPr>
      <w:r w:rsidRPr="0007563D">
        <w:rPr>
          <w:rFonts w:ascii="Calibri" w:hAnsi="Calibri" w:cs="Calibri"/>
          <w:szCs w:val="22"/>
        </w:rPr>
        <w:t>Potwierdzamy, iż nie uczestniczymy w jakiejkolwiek innej ofercie dotyczącej tego samego postępowania (dotyczy to wszystkich podmiotów wspólnie składających niniejszą ofertę). Jesteśmy świadomi, że wykonawcy występujący wspólnie ponoszą solidarną odpowiedzialność za wykonanie umowy.</w:t>
      </w:r>
    </w:p>
    <w:p w14:paraId="5BE57813" w14:textId="77777777" w:rsidR="0031623D" w:rsidRPr="0007563D" w:rsidRDefault="007E6357" w:rsidP="00071848">
      <w:pPr>
        <w:pStyle w:val="Tekstpodstawowy"/>
        <w:tabs>
          <w:tab w:val="clear" w:pos="360"/>
          <w:tab w:val="left" w:pos="284"/>
        </w:tabs>
        <w:ind w:left="284"/>
        <w:rPr>
          <w:rFonts w:ascii="Calibri" w:hAnsi="Calibri" w:cs="Calibri"/>
          <w:szCs w:val="22"/>
        </w:rPr>
      </w:pPr>
      <w:r w:rsidRPr="0007563D">
        <w:rPr>
          <w:rFonts w:ascii="Calibri" w:hAnsi="Calibri" w:cs="Calibri"/>
          <w:szCs w:val="22"/>
        </w:rPr>
        <w:lastRenderedPageBreak/>
        <w:t>Zobowiązujemy się przedłożyć na żądanie zamawiającego przed pod</w:t>
      </w:r>
      <w:r w:rsidRPr="0007563D">
        <w:rPr>
          <w:rFonts w:ascii="Calibri" w:hAnsi="Calibri" w:cs="Calibri"/>
          <w:szCs w:val="22"/>
        </w:rPr>
        <w:softHyphen/>
        <w:t>pisa</w:t>
      </w:r>
      <w:r w:rsidRPr="0007563D">
        <w:rPr>
          <w:rFonts w:ascii="Calibri" w:hAnsi="Calibri" w:cs="Calibri"/>
          <w:szCs w:val="22"/>
        </w:rPr>
        <w:softHyphen/>
        <w:t>niem umowy przetargowej umowę regulującą naszą współpracę - w przypadku umowy konsorcjum: z wyraźnym wskazaniem pełnomocnika konsorcjum.</w:t>
      </w:r>
    </w:p>
    <w:p w14:paraId="0D3C6951" w14:textId="77777777" w:rsidR="0031623D" w:rsidRPr="0007563D" w:rsidRDefault="0031623D" w:rsidP="007E4964">
      <w:pPr>
        <w:pStyle w:val="Tekstpodstawowywcity"/>
        <w:numPr>
          <w:ilvl w:val="0"/>
          <w:numId w:val="1"/>
        </w:numPr>
        <w:ind w:left="426"/>
        <w:rPr>
          <w:rFonts w:ascii="Calibri" w:hAnsi="Calibri" w:cs="Calibri"/>
          <w:sz w:val="22"/>
          <w:szCs w:val="22"/>
        </w:rPr>
      </w:pPr>
      <w:r w:rsidRPr="0007563D">
        <w:rPr>
          <w:rFonts w:ascii="Calibri" w:hAnsi="Calibri" w:cs="Calibri"/>
          <w:bCs/>
          <w:sz w:val="22"/>
          <w:szCs w:val="22"/>
        </w:rPr>
        <w:t>Oświadczamy</w:t>
      </w:r>
      <w:r w:rsidRPr="0007563D">
        <w:rPr>
          <w:rFonts w:ascii="Calibri" w:hAnsi="Calibri" w:cs="Calibri"/>
          <w:sz w:val="22"/>
          <w:szCs w:val="22"/>
        </w:rPr>
        <w:t xml:space="preserve">, że niżej wymienione dokumenty stanowią tajemnicę przedsiębiorstwa w rozumieniu przepisów o zwalczaniu nieuczciwej konkurencji: </w:t>
      </w:r>
    </w:p>
    <w:p w14:paraId="61A0F7EE" w14:textId="77777777" w:rsidR="0031623D" w:rsidRPr="0007563D" w:rsidRDefault="0031623D" w:rsidP="0031623D">
      <w:pPr>
        <w:tabs>
          <w:tab w:val="left" w:pos="360"/>
        </w:tabs>
        <w:ind w:left="426" w:hanging="426"/>
        <w:jc w:val="both"/>
        <w:rPr>
          <w:rFonts w:ascii="Calibri" w:hAnsi="Calibri" w:cs="Calibri"/>
          <w:i/>
          <w:color w:val="4472C4"/>
          <w:sz w:val="22"/>
          <w:szCs w:val="22"/>
        </w:rPr>
      </w:pPr>
      <w:r w:rsidRPr="0007563D">
        <w:rPr>
          <w:rFonts w:ascii="Calibri" w:hAnsi="Calibri" w:cs="Calibri"/>
          <w:sz w:val="22"/>
          <w:szCs w:val="22"/>
        </w:rPr>
        <w:tab/>
      </w:r>
      <w:r w:rsidRPr="0007563D">
        <w:rPr>
          <w:rFonts w:ascii="Calibri" w:hAnsi="Calibri" w:cs="Calibri"/>
          <w:i/>
          <w:color w:val="4472C4"/>
          <w:sz w:val="22"/>
          <w:szCs w:val="22"/>
        </w:rPr>
        <w:t xml:space="preserve">(w przypadku dokonania zastrzeżenia dokumentów Wykonawca musi wykazać, iż zastrzeżone informacje stanowią tajemnicę przedsiębiorstwa, stosowne pismo należy złożyć wraz z przekazaniem informacji stanowiących tajemnicę przedsiębiorstwa. Wykonawca nie może zastrzec informacji, o których mowa w art. 222 ust. 5 ustawy </w:t>
      </w:r>
      <w:proofErr w:type="spellStart"/>
      <w:r w:rsidRPr="0007563D">
        <w:rPr>
          <w:rFonts w:ascii="Calibri" w:hAnsi="Calibri" w:cs="Calibri"/>
          <w:i/>
          <w:color w:val="4472C4"/>
          <w:sz w:val="22"/>
          <w:szCs w:val="22"/>
        </w:rPr>
        <w:t>Pzp</w:t>
      </w:r>
      <w:proofErr w:type="spellEnd"/>
      <w:r w:rsidRPr="0007563D">
        <w:rPr>
          <w:rFonts w:ascii="Calibri" w:hAnsi="Calibri" w:cs="Calibri"/>
          <w:i/>
          <w:color w:val="4472C4"/>
          <w:sz w:val="22"/>
          <w:szCs w:val="22"/>
        </w:rPr>
        <w:t>).</w:t>
      </w:r>
    </w:p>
    <w:p w14:paraId="77544571" w14:textId="77777777" w:rsidR="0031623D" w:rsidRPr="0007563D" w:rsidRDefault="0031623D" w:rsidP="0031623D">
      <w:pPr>
        <w:tabs>
          <w:tab w:val="left" w:pos="426"/>
          <w:tab w:val="left" w:pos="5670"/>
          <w:tab w:val="left" w:pos="8222"/>
        </w:tabs>
        <w:spacing w:line="360" w:lineRule="auto"/>
        <w:ind w:left="426"/>
        <w:rPr>
          <w:rFonts w:ascii="Calibri" w:hAnsi="Calibri" w:cs="Calibri"/>
          <w:sz w:val="22"/>
          <w:szCs w:val="22"/>
        </w:rPr>
      </w:pPr>
      <w:r w:rsidRPr="0007563D">
        <w:rPr>
          <w:rFonts w:ascii="Calibri" w:hAnsi="Calibri" w:cs="Calibri"/>
          <w:sz w:val="22"/>
          <w:szCs w:val="22"/>
        </w:rPr>
        <w:t>……………………………………………………………………………………………………..…………………</w:t>
      </w:r>
    </w:p>
    <w:p w14:paraId="76F8F409" w14:textId="77777777" w:rsidR="0031623D" w:rsidRPr="0007563D" w:rsidRDefault="0031623D" w:rsidP="0031623D">
      <w:pPr>
        <w:tabs>
          <w:tab w:val="left" w:pos="360"/>
          <w:tab w:val="left" w:pos="426"/>
        </w:tabs>
        <w:ind w:left="426"/>
        <w:jc w:val="both"/>
        <w:rPr>
          <w:rFonts w:ascii="Calibri" w:hAnsi="Calibri" w:cs="Calibri"/>
          <w:sz w:val="22"/>
          <w:szCs w:val="22"/>
        </w:rPr>
      </w:pPr>
      <w:r w:rsidRPr="0007563D">
        <w:rPr>
          <w:rFonts w:ascii="Calibri" w:hAnsi="Calibri" w:cs="Calibri"/>
          <w:sz w:val="22"/>
          <w:szCs w:val="22"/>
        </w:rPr>
        <w:t>……………………………………………………………………………………………………………………..…</w:t>
      </w:r>
    </w:p>
    <w:p w14:paraId="47B7045D" w14:textId="77777777" w:rsidR="00071848" w:rsidRPr="0007563D" w:rsidRDefault="00071848" w:rsidP="00071848">
      <w:pPr>
        <w:tabs>
          <w:tab w:val="left" w:pos="284"/>
          <w:tab w:val="left" w:pos="5670"/>
          <w:tab w:val="left" w:pos="8222"/>
        </w:tabs>
        <w:ind w:left="426"/>
        <w:jc w:val="center"/>
        <w:rPr>
          <w:rFonts w:ascii="Calibri" w:hAnsi="Calibri" w:cs="Calibri"/>
          <w:i/>
          <w:color w:val="4472C4"/>
          <w:sz w:val="22"/>
          <w:szCs w:val="22"/>
          <w:u w:val="single"/>
        </w:rPr>
      </w:pPr>
    </w:p>
    <w:p w14:paraId="532F50CE" w14:textId="77777777" w:rsidR="00071848" w:rsidRPr="0007563D" w:rsidRDefault="00071848" w:rsidP="00071848">
      <w:pPr>
        <w:tabs>
          <w:tab w:val="left" w:pos="284"/>
          <w:tab w:val="left" w:pos="5670"/>
          <w:tab w:val="left" w:pos="8222"/>
        </w:tabs>
        <w:ind w:left="426"/>
        <w:jc w:val="center"/>
        <w:rPr>
          <w:rFonts w:ascii="Calibri" w:hAnsi="Calibri" w:cs="Calibri"/>
          <w:i/>
          <w:color w:val="4472C4"/>
          <w:sz w:val="22"/>
          <w:szCs w:val="22"/>
          <w:u w:val="single"/>
        </w:rPr>
      </w:pPr>
      <w:r w:rsidRPr="0007563D">
        <w:rPr>
          <w:rFonts w:ascii="Calibri" w:hAnsi="Calibri" w:cs="Calibri"/>
          <w:i/>
          <w:color w:val="4472C4"/>
          <w:sz w:val="22"/>
          <w:szCs w:val="22"/>
          <w:u w:val="single"/>
        </w:rPr>
        <w:t xml:space="preserve">Uwaga: </w:t>
      </w:r>
      <w:r w:rsidRPr="0007563D">
        <w:rPr>
          <w:rFonts w:ascii="Calibri" w:hAnsi="Calibri" w:cs="Calibri"/>
          <w:i/>
          <w:iCs/>
          <w:color w:val="4472C4"/>
          <w:sz w:val="22"/>
          <w:szCs w:val="22"/>
          <w:u w:val="single"/>
        </w:rPr>
        <w:t xml:space="preserve">poniższy punkt należy wypełnić tylko w </w:t>
      </w:r>
      <w:r w:rsidRPr="0007563D">
        <w:rPr>
          <w:rFonts w:ascii="Calibri" w:hAnsi="Calibri" w:cs="Calibri"/>
          <w:i/>
          <w:color w:val="4472C4"/>
          <w:sz w:val="22"/>
          <w:szCs w:val="22"/>
          <w:u w:val="single"/>
        </w:rPr>
        <w:t xml:space="preserve">przypadku gdy wykonawca przekazuje dane osobowe inne, niż bezpośrednio jego dotyczące lub zachodzi wyłączenie stosowania obowiązku informacyjnego, stosownie do art. 13 ust. 4 lub art. 14 ust. 5 RODO </w:t>
      </w:r>
    </w:p>
    <w:p w14:paraId="593BD3B0" w14:textId="77777777" w:rsidR="0031623D" w:rsidRPr="0007563D" w:rsidRDefault="0031623D" w:rsidP="007E4964">
      <w:pPr>
        <w:pStyle w:val="Tekstpodstawowywcity"/>
        <w:numPr>
          <w:ilvl w:val="0"/>
          <w:numId w:val="1"/>
        </w:numPr>
        <w:ind w:left="426"/>
        <w:rPr>
          <w:rFonts w:ascii="Calibri" w:hAnsi="Calibri" w:cs="Calibri"/>
          <w:bCs/>
          <w:sz w:val="22"/>
          <w:szCs w:val="22"/>
        </w:rPr>
      </w:pPr>
      <w:r w:rsidRPr="0007563D">
        <w:rPr>
          <w:rFonts w:ascii="Calibri" w:hAnsi="Calibri" w:cs="Calibri"/>
          <w:bCs/>
          <w:sz w:val="22"/>
          <w:szCs w:val="22"/>
        </w:rPr>
        <w:t>Oświadczam, że wypełniłem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 ogólne rozporządzenie o ochronie danych – RODO (Dz. Urz. UE L 119 z</w:t>
      </w:r>
      <w:r w:rsidR="00441D04" w:rsidRPr="0007563D">
        <w:rPr>
          <w:rFonts w:ascii="Calibri" w:hAnsi="Calibri" w:cs="Calibri"/>
          <w:bCs/>
          <w:sz w:val="22"/>
          <w:szCs w:val="22"/>
        </w:rPr>
        <w:t> </w:t>
      </w:r>
      <w:r w:rsidRPr="0007563D">
        <w:rPr>
          <w:rFonts w:ascii="Calibri" w:hAnsi="Calibri" w:cs="Calibri"/>
          <w:bCs/>
          <w:sz w:val="22"/>
          <w:szCs w:val="22"/>
        </w:rPr>
        <w:t>04.05.2016, str. 1) wobec osób fizycznych, od których dane osobowe bezpośre</w:t>
      </w:r>
      <w:r w:rsidR="00441D04" w:rsidRPr="0007563D">
        <w:rPr>
          <w:rFonts w:ascii="Calibri" w:hAnsi="Calibri" w:cs="Calibri"/>
          <w:bCs/>
          <w:sz w:val="22"/>
          <w:szCs w:val="22"/>
        </w:rPr>
        <w:t>dnio lub pośrednio pozyskałem w </w:t>
      </w:r>
      <w:r w:rsidRPr="0007563D">
        <w:rPr>
          <w:rFonts w:ascii="Calibri" w:hAnsi="Calibri" w:cs="Calibri"/>
          <w:bCs/>
          <w:sz w:val="22"/>
          <w:szCs w:val="22"/>
        </w:rPr>
        <w:t>celu ubiegania się o udzielenie zamówienia publicznego w niniejszym postępowaniu.*</w:t>
      </w:r>
    </w:p>
    <w:p w14:paraId="6734F382" w14:textId="77777777" w:rsidR="0031623D" w:rsidRPr="0007563D" w:rsidRDefault="0031623D" w:rsidP="007E4964">
      <w:pPr>
        <w:pStyle w:val="Tekstpodstawowywcity"/>
        <w:numPr>
          <w:ilvl w:val="0"/>
          <w:numId w:val="1"/>
        </w:numPr>
        <w:ind w:left="426"/>
        <w:rPr>
          <w:rFonts w:ascii="Calibri" w:hAnsi="Calibri" w:cs="Calibri"/>
          <w:bCs/>
          <w:sz w:val="22"/>
          <w:szCs w:val="22"/>
        </w:rPr>
      </w:pPr>
      <w:r w:rsidRPr="0007563D">
        <w:rPr>
          <w:rFonts w:ascii="Calibri" w:hAnsi="Calibri" w:cs="Calibri"/>
          <w:bCs/>
          <w:sz w:val="22"/>
          <w:szCs w:val="22"/>
        </w:rPr>
        <w:t>Świadom odpowiedzialności karnej oświadczam, że załączone do oferty dokumenty opisują stan prawny i faktyczny, aktualny na dzień złożenia oferty (art. 297 k.k.)</w:t>
      </w:r>
    </w:p>
    <w:p w14:paraId="756EA3A1" w14:textId="77777777" w:rsidR="00D633EE" w:rsidRPr="0007563D" w:rsidRDefault="00F3295F" w:rsidP="007E4964">
      <w:pPr>
        <w:pStyle w:val="Tekstpodstawowywcity"/>
        <w:numPr>
          <w:ilvl w:val="0"/>
          <w:numId w:val="1"/>
        </w:numPr>
        <w:ind w:left="426"/>
        <w:rPr>
          <w:rFonts w:ascii="Calibri" w:hAnsi="Calibri" w:cs="Calibri"/>
          <w:bCs/>
          <w:sz w:val="22"/>
          <w:szCs w:val="22"/>
        </w:rPr>
      </w:pPr>
      <w:r w:rsidRPr="0007563D">
        <w:rPr>
          <w:rFonts w:ascii="Calibri" w:hAnsi="Calibri" w:cs="Calibri"/>
          <w:bCs/>
          <w:sz w:val="22"/>
          <w:szCs w:val="22"/>
        </w:rPr>
        <w:t xml:space="preserve"> </w:t>
      </w:r>
      <w:r w:rsidR="00D633EE" w:rsidRPr="0007563D">
        <w:rPr>
          <w:rFonts w:ascii="Calibri" w:hAnsi="Calibri" w:cs="Calibri"/>
          <w:bCs/>
          <w:sz w:val="22"/>
          <w:szCs w:val="22"/>
        </w:rPr>
        <w:t>Informacja o statusie wykonawcy</w:t>
      </w:r>
      <w:r w:rsidR="001928FD" w:rsidRPr="0007563D">
        <w:rPr>
          <w:rFonts w:ascii="Calibri" w:hAnsi="Calibri" w:cs="Calibri"/>
          <w:bCs/>
          <w:sz w:val="22"/>
          <w:szCs w:val="22"/>
        </w:rPr>
        <w:t xml:space="preserve"> (należy zaznaczyć znakiem x)</w:t>
      </w:r>
      <w:r w:rsidR="00D633EE" w:rsidRPr="0007563D">
        <w:rPr>
          <w:rFonts w:ascii="Calibri" w:hAnsi="Calibri" w:cs="Calibri"/>
          <w:bCs/>
          <w:sz w:val="22"/>
          <w:szCs w:val="22"/>
        </w:rPr>
        <w:t>:</w:t>
      </w:r>
    </w:p>
    <w:p w14:paraId="30885CC9" w14:textId="77777777" w:rsidR="007366A2" w:rsidRPr="0007563D" w:rsidRDefault="007366A2" w:rsidP="007366A2">
      <w:pPr>
        <w:suppressAutoHyphens/>
        <w:autoSpaceDE w:val="0"/>
        <w:snapToGrid w:val="0"/>
        <w:spacing w:before="120" w:after="60" w:line="288" w:lineRule="auto"/>
        <w:ind w:left="426"/>
        <w:jc w:val="both"/>
        <w:rPr>
          <w:rFonts w:ascii="Calibri" w:hAnsi="Calibri" w:cs="Calibri"/>
          <w:sz w:val="22"/>
          <w:szCs w:val="22"/>
          <w:lang w:eastAsia="ar-SA"/>
        </w:rPr>
      </w:pPr>
      <w:r w:rsidRPr="0007563D">
        <w:rPr>
          <w:rFonts w:ascii="Calibri" w:hAnsi="Calibri" w:cs="Calibri"/>
          <w:sz w:val="22"/>
          <w:szCs w:val="22"/>
          <w:lang w:eastAsia="ar-SA"/>
        </w:rPr>
        <w:t>Wykonawca jest:</w:t>
      </w:r>
    </w:p>
    <w:p w14:paraId="7A5C6A40" w14:textId="77777777" w:rsidR="007366A2" w:rsidRPr="0007563D" w:rsidRDefault="007366A2" w:rsidP="006E5542">
      <w:pPr>
        <w:spacing w:after="60" w:line="288" w:lineRule="auto"/>
        <w:ind w:left="2127"/>
        <w:rPr>
          <w:rFonts w:ascii="Calibri" w:eastAsia="Calibri" w:hAnsi="Calibri" w:cs="Calibri"/>
          <w:sz w:val="22"/>
          <w:szCs w:val="22"/>
          <w:lang w:eastAsia="en-US"/>
        </w:rPr>
      </w:pPr>
      <w:r w:rsidRPr="0007563D">
        <w:rPr>
          <w:rFonts w:ascii="Segoe UI Symbol" w:eastAsia="Calibri" w:hAnsi="Segoe UI Symbol" w:cs="Segoe UI Symbol"/>
          <w:sz w:val="22"/>
          <w:szCs w:val="22"/>
          <w:lang w:eastAsia="en-US"/>
        </w:rPr>
        <w:t>☐</w:t>
      </w:r>
      <w:r w:rsidRPr="0007563D">
        <w:rPr>
          <w:rFonts w:ascii="Calibri" w:eastAsia="Calibri" w:hAnsi="Calibri" w:cs="Calibri"/>
          <w:sz w:val="22"/>
          <w:szCs w:val="22"/>
          <w:lang w:eastAsia="en-US"/>
        </w:rPr>
        <w:t>    mikroprzedsiębiorstwem,*</w:t>
      </w:r>
    </w:p>
    <w:p w14:paraId="46651448" w14:textId="77777777" w:rsidR="007366A2" w:rsidRPr="0007563D" w:rsidRDefault="007366A2" w:rsidP="006E5542">
      <w:pPr>
        <w:spacing w:after="60" w:line="288" w:lineRule="auto"/>
        <w:ind w:left="2127"/>
        <w:rPr>
          <w:rFonts w:ascii="Calibri" w:eastAsia="Calibri" w:hAnsi="Calibri" w:cs="Calibri"/>
          <w:sz w:val="22"/>
          <w:szCs w:val="22"/>
          <w:lang w:eastAsia="en-US"/>
        </w:rPr>
      </w:pPr>
      <w:r w:rsidRPr="0007563D">
        <w:rPr>
          <w:rFonts w:ascii="Segoe UI Symbol" w:eastAsia="Calibri" w:hAnsi="Segoe UI Symbol" w:cs="Segoe UI Symbol"/>
          <w:sz w:val="22"/>
          <w:szCs w:val="22"/>
          <w:lang w:eastAsia="en-US"/>
        </w:rPr>
        <w:t>☐</w:t>
      </w:r>
      <w:r w:rsidRPr="0007563D">
        <w:rPr>
          <w:rFonts w:ascii="Calibri" w:eastAsia="Calibri" w:hAnsi="Calibri" w:cs="Calibri"/>
          <w:sz w:val="22"/>
          <w:szCs w:val="22"/>
          <w:lang w:eastAsia="en-US"/>
        </w:rPr>
        <w:t>    małym przedsiębiorstwem,*</w:t>
      </w:r>
    </w:p>
    <w:p w14:paraId="2EC7F1E3" w14:textId="77777777" w:rsidR="005A6A8B" w:rsidRPr="0007563D" w:rsidRDefault="007366A2" w:rsidP="005A6A8B">
      <w:pPr>
        <w:spacing w:after="60" w:line="288" w:lineRule="auto"/>
        <w:ind w:left="2127"/>
        <w:rPr>
          <w:rFonts w:ascii="Calibri" w:eastAsia="Calibri" w:hAnsi="Calibri" w:cs="Calibri"/>
          <w:sz w:val="22"/>
          <w:szCs w:val="22"/>
          <w:lang w:eastAsia="en-US"/>
        </w:rPr>
      </w:pPr>
      <w:r w:rsidRPr="0007563D">
        <w:rPr>
          <w:rFonts w:ascii="Segoe UI Symbol" w:eastAsia="Calibri" w:hAnsi="Segoe UI Symbol" w:cs="Segoe UI Symbol"/>
          <w:sz w:val="22"/>
          <w:szCs w:val="22"/>
          <w:lang w:eastAsia="en-US"/>
        </w:rPr>
        <w:t>☐</w:t>
      </w:r>
      <w:r w:rsidRPr="0007563D">
        <w:rPr>
          <w:rFonts w:ascii="Calibri" w:eastAsia="Calibri" w:hAnsi="Calibri" w:cs="Calibri"/>
          <w:sz w:val="22"/>
          <w:szCs w:val="22"/>
          <w:lang w:eastAsia="en-US"/>
        </w:rPr>
        <w:t>    średnim przedsiębiorstwem,*</w:t>
      </w:r>
    </w:p>
    <w:p w14:paraId="4797623D" w14:textId="77777777" w:rsidR="007366A2" w:rsidRPr="0007563D" w:rsidRDefault="007366A2" w:rsidP="006E5542">
      <w:pPr>
        <w:spacing w:after="60" w:line="288" w:lineRule="auto"/>
        <w:ind w:left="2127"/>
        <w:rPr>
          <w:rFonts w:ascii="Calibri" w:eastAsia="Calibri" w:hAnsi="Calibri" w:cs="Calibri"/>
          <w:sz w:val="22"/>
          <w:szCs w:val="22"/>
          <w:lang w:eastAsia="en-US"/>
        </w:rPr>
      </w:pPr>
      <w:r w:rsidRPr="0007563D">
        <w:rPr>
          <w:rFonts w:ascii="Segoe UI Symbol" w:eastAsia="Calibri" w:hAnsi="Segoe UI Symbol" w:cs="Segoe UI Symbol"/>
          <w:sz w:val="22"/>
          <w:szCs w:val="22"/>
          <w:lang w:eastAsia="en-US"/>
        </w:rPr>
        <w:t>☐</w:t>
      </w:r>
      <w:r w:rsidRPr="0007563D">
        <w:rPr>
          <w:rFonts w:ascii="Calibri" w:eastAsia="Calibri" w:hAnsi="Calibri" w:cs="Calibri"/>
          <w:sz w:val="22"/>
          <w:szCs w:val="22"/>
          <w:lang w:eastAsia="en-US"/>
        </w:rPr>
        <w:t>    jednoosobową działalnością gospodarczą,*</w:t>
      </w:r>
    </w:p>
    <w:p w14:paraId="15A090A9" w14:textId="77777777" w:rsidR="007366A2" w:rsidRPr="0007563D" w:rsidRDefault="007366A2" w:rsidP="006E5542">
      <w:pPr>
        <w:spacing w:line="360" w:lineRule="auto"/>
        <w:ind w:left="2127"/>
        <w:rPr>
          <w:rFonts w:ascii="Calibri" w:eastAsia="Calibri" w:hAnsi="Calibri" w:cs="Calibri"/>
          <w:sz w:val="22"/>
          <w:szCs w:val="22"/>
          <w:lang w:eastAsia="en-US"/>
        </w:rPr>
      </w:pPr>
      <w:r w:rsidRPr="0007563D">
        <w:rPr>
          <w:rFonts w:ascii="Segoe UI Symbol" w:eastAsia="Calibri" w:hAnsi="Segoe UI Symbol" w:cs="Segoe UI Symbol"/>
          <w:sz w:val="22"/>
          <w:szCs w:val="22"/>
          <w:lang w:eastAsia="en-US"/>
        </w:rPr>
        <w:t>☐</w:t>
      </w:r>
      <w:r w:rsidRPr="0007563D">
        <w:rPr>
          <w:rFonts w:ascii="Calibri" w:eastAsia="Calibri" w:hAnsi="Calibri" w:cs="Calibri"/>
          <w:sz w:val="22"/>
          <w:szCs w:val="22"/>
          <w:lang w:eastAsia="en-US"/>
        </w:rPr>
        <w:t>    osobą fizyczną nieprowadzącą działalności gospodarczej,*</w:t>
      </w:r>
    </w:p>
    <w:p w14:paraId="4BDA5658" w14:textId="77777777" w:rsidR="007366A2" w:rsidRPr="0007563D" w:rsidRDefault="007366A2" w:rsidP="006E5542">
      <w:pPr>
        <w:spacing w:line="360" w:lineRule="auto"/>
        <w:ind w:left="2127"/>
        <w:rPr>
          <w:rFonts w:ascii="Calibri" w:eastAsia="Calibri" w:hAnsi="Calibri" w:cs="Calibri"/>
          <w:sz w:val="22"/>
          <w:szCs w:val="22"/>
          <w:lang w:eastAsia="en-US"/>
        </w:rPr>
      </w:pPr>
      <w:r w:rsidRPr="0007563D">
        <w:rPr>
          <w:rFonts w:ascii="Segoe UI Symbol" w:eastAsia="Calibri" w:hAnsi="Segoe UI Symbol" w:cs="Segoe UI Symbol"/>
          <w:sz w:val="22"/>
          <w:szCs w:val="22"/>
          <w:lang w:eastAsia="en-US"/>
        </w:rPr>
        <w:t>☐</w:t>
      </w:r>
      <w:r w:rsidRPr="0007563D">
        <w:rPr>
          <w:rFonts w:ascii="Calibri" w:eastAsia="Calibri" w:hAnsi="Calibri" w:cs="Calibri"/>
          <w:sz w:val="22"/>
          <w:szCs w:val="22"/>
          <w:lang w:eastAsia="en-US"/>
        </w:rPr>
        <w:t>    innym rodzajem*</w:t>
      </w:r>
    </w:p>
    <w:p w14:paraId="122F5B98" w14:textId="77777777" w:rsidR="00064AE8" w:rsidRPr="0007563D" w:rsidRDefault="007366A2" w:rsidP="007E4964">
      <w:pPr>
        <w:pStyle w:val="Tekstpodstawowywcity"/>
        <w:numPr>
          <w:ilvl w:val="0"/>
          <w:numId w:val="1"/>
        </w:numPr>
        <w:ind w:left="426"/>
        <w:rPr>
          <w:rFonts w:ascii="Calibri" w:hAnsi="Calibri" w:cs="Calibri"/>
          <w:bCs/>
          <w:sz w:val="22"/>
          <w:szCs w:val="22"/>
        </w:rPr>
      </w:pPr>
      <w:r w:rsidRPr="0007563D">
        <w:rPr>
          <w:rFonts w:ascii="Calibri" w:hAnsi="Calibri" w:cs="Calibri"/>
          <w:bCs/>
          <w:sz w:val="22"/>
          <w:szCs w:val="22"/>
        </w:rPr>
        <w:t>Oświadczam, że firma którą reprezentuję posiada/ nie posiada* status dużego przedsiębiorcy w rozumieniu przepisów Ustawy z dnia 8 marca 2013 r. o przeciwdziałaniu nadmiernym opóźnieniom w transakcjach handlowych</w:t>
      </w:r>
      <w:r w:rsidR="006E5542" w:rsidRPr="0007563D">
        <w:rPr>
          <w:rFonts w:ascii="Calibri" w:hAnsi="Calibri" w:cs="Calibri"/>
          <w:bCs/>
          <w:sz w:val="22"/>
          <w:szCs w:val="22"/>
        </w:rPr>
        <w:t>.</w:t>
      </w:r>
    </w:p>
    <w:p w14:paraId="3DD97FBB" w14:textId="77777777" w:rsidR="00D633EE" w:rsidRPr="0007563D" w:rsidRDefault="00D633EE" w:rsidP="00441D04">
      <w:pPr>
        <w:pStyle w:val="Tekstpodstawowy"/>
        <w:ind w:left="426"/>
        <w:rPr>
          <w:rFonts w:ascii="Calibri" w:hAnsi="Calibri" w:cs="Calibri"/>
          <w:bCs/>
          <w:szCs w:val="22"/>
        </w:rPr>
      </w:pPr>
    </w:p>
    <w:p w14:paraId="5C05F489" w14:textId="77777777" w:rsidR="000D3E20" w:rsidRPr="0007563D" w:rsidRDefault="000D3E20" w:rsidP="007E4964">
      <w:pPr>
        <w:pStyle w:val="Tekstpodstawowy"/>
        <w:numPr>
          <w:ilvl w:val="0"/>
          <w:numId w:val="1"/>
        </w:numPr>
        <w:ind w:left="426"/>
        <w:rPr>
          <w:rFonts w:ascii="Calibri" w:hAnsi="Calibri" w:cs="Calibri"/>
          <w:szCs w:val="22"/>
        </w:rPr>
      </w:pPr>
      <w:r w:rsidRPr="0007563D">
        <w:rPr>
          <w:rFonts w:ascii="Calibri" w:hAnsi="Calibri" w:cs="Calibri"/>
          <w:szCs w:val="22"/>
        </w:rPr>
        <w:t>Załącznikami do niniejszej oferty są:</w:t>
      </w:r>
    </w:p>
    <w:p w14:paraId="6B83102C" w14:textId="23BB463D" w:rsidR="00813B76" w:rsidRPr="0007563D" w:rsidRDefault="00FA24F0" w:rsidP="00860795">
      <w:pPr>
        <w:numPr>
          <w:ilvl w:val="0"/>
          <w:numId w:val="30"/>
        </w:numPr>
        <w:jc w:val="both"/>
        <w:outlineLvl w:val="1"/>
        <w:rPr>
          <w:rFonts w:ascii="Calibri" w:hAnsi="Calibri" w:cs="Calibri"/>
          <w:bCs/>
          <w:iCs/>
          <w:snapToGrid/>
          <w:sz w:val="22"/>
          <w:szCs w:val="22"/>
        </w:rPr>
      </w:pPr>
      <w:r w:rsidRPr="0007563D">
        <w:rPr>
          <w:rFonts w:ascii="Calibri" w:hAnsi="Calibri" w:cs="Calibri"/>
          <w:sz w:val="22"/>
          <w:szCs w:val="22"/>
        </w:rPr>
        <w:t>Formularz cenowy</w:t>
      </w:r>
      <w:r w:rsidR="00813B76" w:rsidRPr="0007563D">
        <w:rPr>
          <w:rFonts w:ascii="Calibri" w:hAnsi="Calibri" w:cs="Calibri"/>
          <w:sz w:val="22"/>
          <w:szCs w:val="22"/>
        </w:rPr>
        <w:t xml:space="preserve"> (na pakiety/zadania, na które Wykonawca składa ofertę) – </w:t>
      </w:r>
      <w:r w:rsidRPr="0007563D">
        <w:rPr>
          <w:rFonts w:ascii="Calibri" w:hAnsi="Calibri" w:cs="Calibri"/>
          <w:sz w:val="22"/>
          <w:szCs w:val="22"/>
        </w:rPr>
        <w:t xml:space="preserve">wg </w:t>
      </w:r>
      <w:r w:rsidR="00813B76" w:rsidRPr="0007563D">
        <w:rPr>
          <w:rFonts w:ascii="Calibri" w:hAnsi="Calibri" w:cs="Calibri"/>
          <w:sz w:val="22"/>
          <w:szCs w:val="22"/>
        </w:rPr>
        <w:t>Załącznik</w:t>
      </w:r>
      <w:r w:rsidRPr="0007563D">
        <w:rPr>
          <w:rFonts w:ascii="Calibri" w:hAnsi="Calibri" w:cs="Calibri"/>
          <w:sz w:val="22"/>
          <w:szCs w:val="22"/>
        </w:rPr>
        <w:t>a</w:t>
      </w:r>
      <w:r w:rsidR="00813B76" w:rsidRPr="0007563D">
        <w:rPr>
          <w:rFonts w:ascii="Calibri" w:hAnsi="Calibri" w:cs="Calibri"/>
          <w:sz w:val="22"/>
          <w:szCs w:val="22"/>
        </w:rPr>
        <w:t xml:space="preserve"> nr 1.1</w:t>
      </w:r>
      <w:r w:rsidRPr="0007563D">
        <w:rPr>
          <w:rFonts w:ascii="Calibri" w:hAnsi="Calibri" w:cs="Calibri"/>
          <w:sz w:val="22"/>
          <w:szCs w:val="22"/>
        </w:rPr>
        <w:t xml:space="preserve"> </w:t>
      </w:r>
      <w:r w:rsidR="00813B76" w:rsidRPr="0007563D">
        <w:rPr>
          <w:rFonts w:ascii="Calibri" w:hAnsi="Calibri" w:cs="Calibri"/>
          <w:sz w:val="22"/>
          <w:szCs w:val="22"/>
        </w:rPr>
        <w:t>do SWZ</w:t>
      </w:r>
      <w:r w:rsidR="006275AA" w:rsidRPr="0007563D">
        <w:rPr>
          <w:rFonts w:ascii="Calibri" w:hAnsi="Calibri" w:cs="Calibri"/>
          <w:sz w:val="22"/>
          <w:szCs w:val="22"/>
        </w:rPr>
        <w:t>;</w:t>
      </w:r>
    </w:p>
    <w:p w14:paraId="1E10511C" w14:textId="646974C1" w:rsidR="000B0B10" w:rsidRPr="0007563D" w:rsidRDefault="000B0B10" w:rsidP="000B0B10">
      <w:pPr>
        <w:numPr>
          <w:ilvl w:val="0"/>
          <w:numId w:val="30"/>
        </w:numPr>
        <w:jc w:val="both"/>
        <w:outlineLvl w:val="1"/>
        <w:rPr>
          <w:rFonts w:ascii="Calibri" w:hAnsi="Calibri" w:cs="Calibri"/>
          <w:bCs/>
          <w:iCs/>
          <w:sz w:val="22"/>
          <w:szCs w:val="22"/>
        </w:rPr>
      </w:pPr>
      <w:r w:rsidRPr="0007563D">
        <w:rPr>
          <w:rFonts w:ascii="Calibri" w:hAnsi="Calibri" w:cs="Calibri"/>
          <w:bCs/>
          <w:iCs/>
          <w:sz w:val="22"/>
          <w:szCs w:val="22"/>
        </w:rPr>
        <w:t>Oświadczenia Wykonawcy w formie Jednolitego Europejskiego Dokumentu Zamówienia</w:t>
      </w:r>
      <w:r w:rsidR="006275AA" w:rsidRPr="0007563D">
        <w:rPr>
          <w:rFonts w:ascii="Calibri" w:hAnsi="Calibri" w:cs="Calibri"/>
          <w:bCs/>
          <w:iCs/>
          <w:sz w:val="22"/>
          <w:szCs w:val="22"/>
        </w:rPr>
        <w:t>/</w:t>
      </w:r>
      <w:r w:rsidRPr="0007563D">
        <w:rPr>
          <w:rFonts w:ascii="Calibri" w:hAnsi="Calibri" w:cs="Calibri"/>
          <w:bCs/>
          <w:iCs/>
          <w:sz w:val="22"/>
          <w:szCs w:val="22"/>
        </w:rPr>
        <w:t xml:space="preserve">ESPD – </w:t>
      </w:r>
      <w:r w:rsidR="00FA24F0" w:rsidRPr="0007563D">
        <w:rPr>
          <w:rFonts w:ascii="Calibri" w:hAnsi="Calibri" w:cs="Calibri"/>
          <w:bCs/>
          <w:iCs/>
          <w:sz w:val="22"/>
          <w:szCs w:val="22"/>
        </w:rPr>
        <w:t xml:space="preserve">wg </w:t>
      </w:r>
      <w:r w:rsidRPr="0007563D">
        <w:rPr>
          <w:rFonts w:ascii="Calibri" w:hAnsi="Calibri" w:cs="Calibri"/>
          <w:bCs/>
          <w:iCs/>
          <w:sz w:val="22"/>
          <w:szCs w:val="22"/>
        </w:rPr>
        <w:t>Załącznik</w:t>
      </w:r>
      <w:r w:rsidR="00FA24F0" w:rsidRPr="0007563D">
        <w:rPr>
          <w:rFonts w:ascii="Calibri" w:hAnsi="Calibri" w:cs="Calibri"/>
          <w:bCs/>
          <w:iCs/>
          <w:sz w:val="22"/>
          <w:szCs w:val="22"/>
        </w:rPr>
        <w:t xml:space="preserve">a </w:t>
      </w:r>
      <w:r w:rsidRPr="0007563D">
        <w:rPr>
          <w:rFonts w:ascii="Calibri" w:hAnsi="Calibri" w:cs="Calibri"/>
          <w:bCs/>
          <w:iCs/>
          <w:sz w:val="22"/>
          <w:szCs w:val="22"/>
        </w:rPr>
        <w:t xml:space="preserve">nr 3 do SWZ; </w:t>
      </w:r>
    </w:p>
    <w:p w14:paraId="73047304" w14:textId="51F9619B" w:rsidR="000B0B10" w:rsidRPr="0007563D" w:rsidRDefault="000B0B10" w:rsidP="000B0B10">
      <w:pPr>
        <w:numPr>
          <w:ilvl w:val="0"/>
          <w:numId w:val="30"/>
        </w:numPr>
        <w:jc w:val="both"/>
        <w:outlineLvl w:val="1"/>
        <w:rPr>
          <w:rFonts w:ascii="Calibri" w:hAnsi="Calibri" w:cs="Calibri"/>
          <w:bCs/>
          <w:iCs/>
          <w:sz w:val="22"/>
          <w:szCs w:val="22"/>
        </w:rPr>
      </w:pPr>
      <w:r w:rsidRPr="0007563D">
        <w:rPr>
          <w:rFonts w:ascii="Calibri" w:hAnsi="Calibri" w:cs="Calibri"/>
          <w:bCs/>
          <w:iCs/>
          <w:sz w:val="22"/>
          <w:szCs w:val="22"/>
        </w:rPr>
        <w:t xml:space="preserve">Oświadczenie dot. brak podstaw wykluczenia na podstawie art. 5k Rozporządzenia Rady (UE) nr 833/2014 z dnia 31 lipca 2014r. oraz art. 7 ust 1 ustawy o szczególnych rozwiązaniach w zakresie przeciwdziałania wspieraniu agresji na Ukrainę oraz służących ochronie bezpieczeństwa narodowego – </w:t>
      </w:r>
      <w:r w:rsidR="00FA24F0" w:rsidRPr="0007563D">
        <w:rPr>
          <w:rFonts w:ascii="Calibri" w:hAnsi="Calibri" w:cs="Calibri"/>
          <w:bCs/>
          <w:iCs/>
          <w:sz w:val="22"/>
          <w:szCs w:val="22"/>
        </w:rPr>
        <w:t xml:space="preserve">wg </w:t>
      </w:r>
      <w:r w:rsidRPr="0007563D">
        <w:rPr>
          <w:rFonts w:ascii="Calibri" w:hAnsi="Calibri" w:cs="Calibri"/>
          <w:bCs/>
          <w:iCs/>
          <w:sz w:val="22"/>
          <w:szCs w:val="22"/>
        </w:rPr>
        <w:t>Załącznik</w:t>
      </w:r>
      <w:r w:rsidR="00FA24F0" w:rsidRPr="0007563D">
        <w:rPr>
          <w:rFonts w:ascii="Calibri" w:hAnsi="Calibri" w:cs="Calibri"/>
          <w:bCs/>
          <w:iCs/>
          <w:sz w:val="22"/>
          <w:szCs w:val="22"/>
        </w:rPr>
        <w:t>a</w:t>
      </w:r>
      <w:r w:rsidRPr="0007563D">
        <w:rPr>
          <w:rFonts w:ascii="Calibri" w:hAnsi="Calibri" w:cs="Calibri"/>
          <w:bCs/>
          <w:iCs/>
          <w:sz w:val="22"/>
          <w:szCs w:val="22"/>
        </w:rPr>
        <w:t xml:space="preserve"> nr 4 do SWZ;</w:t>
      </w:r>
    </w:p>
    <w:p w14:paraId="0CBD441C" w14:textId="189409C4" w:rsidR="000B0B10" w:rsidRPr="0007563D" w:rsidRDefault="000B0B10" w:rsidP="000B0B10">
      <w:pPr>
        <w:numPr>
          <w:ilvl w:val="0"/>
          <w:numId w:val="30"/>
        </w:numPr>
        <w:jc w:val="both"/>
        <w:outlineLvl w:val="1"/>
        <w:rPr>
          <w:rFonts w:ascii="Calibri" w:hAnsi="Calibri" w:cs="Calibri"/>
          <w:bCs/>
          <w:iCs/>
          <w:sz w:val="22"/>
          <w:szCs w:val="22"/>
        </w:rPr>
      </w:pPr>
      <w:r w:rsidRPr="0007563D">
        <w:rPr>
          <w:rFonts w:ascii="Calibri" w:hAnsi="Calibri" w:cs="Calibri"/>
          <w:bCs/>
          <w:iCs/>
          <w:sz w:val="22"/>
          <w:szCs w:val="22"/>
        </w:rPr>
        <w:lastRenderedPageBreak/>
        <w:t>Dokument</w:t>
      </w:r>
      <w:r w:rsidR="002E1789" w:rsidRPr="0007563D">
        <w:rPr>
          <w:rFonts w:ascii="Calibri" w:hAnsi="Calibri" w:cs="Calibri"/>
          <w:bCs/>
          <w:iCs/>
          <w:sz w:val="22"/>
          <w:szCs w:val="22"/>
        </w:rPr>
        <w:t>y</w:t>
      </w:r>
      <w:r w:rsidRPr="0007563D">
        <w:rPr>
          <w:rFonts w:ascii="Calibri" w:hAnsi="Calibri" w:cs="Calibri"/>
          <w:bCs/>
          <w:iCs/>
          <w:sz w:val="22"/>
          <w:szCs w:val="22"/>
        </w:rPr>
        <w:t>, z których wynika prawo do podpisania oferty, odpowiednie pełnomocnictwa (jeżeli dotyczy)</w:t>
      </w:r>
      <w:r w:rsidR="006275AA" w:rsidRPr="0007563D">
        <w:rPr>
          <w:rFonts w:ascii="Calibri" w:hAnsi="Calibri" w:cs="Calibri"/>
          <w:bCs/>
          <w:iCs/>
          <w:sz w:val="22"/>
          <w:szCs w:val="22"/>
        </w:rPr>
        <w:t>;</w:t>
      </w:r>
    </w:p>
    <w:p w14:paraId="2B8ACB54" w14:textId="06A70E2A" w:rsidR="0020224E" w:rsidRDefault="0020224E" w:rsidP="000B0B10">
      <w:pPr>
        <w:numPr>
          <w:ilvl w:val="0"/>
          <w:numId w:val="30"/>
        </w:numPr>
        <w:jc w:val="both"/>
        <w:outlineLvl w:val="1"/>
        <w:rPr>
          <w:rFonts w:ascii="Calibri" w:hAnsi="Calibri" w:cs="Calibri"/>
          <w:bCs/>
          <w:iCs/>
          <w:sz w:val="22"/>
          <w:szCs w:val="22"/>
        </w:rPr>
      </w:pPr>
      <w:r w:rsidRPr="0020224E">
        <w:rPr>
          <w:rFonts w:ascii="Calibri" w:hAnsi="Calibri" w:cs="Calibri"/>
          <w:bCs/>
          <w:iCs/>
          <w:sz w:val="22"/>
          <w:szCs w:val="22"/>
        </w:rPr>
        <w:t>Zastrzeżenie tajemnicy przedsiębiorstwa (jeśli dotyczy)</w:t>
      </w:r>
    </w:p>
    <w:p w14:paraId="53EAB020" w14:textId="6725ADD6" w:rsidR="000B0B10" w:rsidRPr="0007563D" w:rsidRDefault="000B0B10" w:rsidP="000B0B10">
      <w:pPr>
        <w:numPr>
          <w:ilvl w:val="0"/>
          <w:numId w:val="30"/>
        </w:numPr>
        <w:jc w:val="both"/>
        <w:outlineLvl w:val="1"/>
        <w:rPr>
          <w:rFonts w:ascii="Calibri" w:hAnsi="Calibri" w:cs="Calibri"/>
          <w:bCs/>
          <w:iCs/>
          <w:sz w:val="22"/>
          <w:szCs w:val="22"/>
        </w:rPr>
      </w:pPr>
      <w:r w:rsidRPr="0007563D">
        <w:rPr>
          <w:rFonts w:ascii="Calibri" w:hAnsi="Calibri" w:cs="Calibri"/>
          <w:bCs/>
          <w:iCs/>
          <w:sz w:val="22"/>
          <w:szCs w:val="22"/>
        </w:rPr>
        <w:t>Wykaz rozwiązań równoważnych (jeżeli dotyczy)</w:t>
      </w:r>
      <w:r w:rsidR="006275AA" w:rsidRPr="0007563D">
        <w:rPr>
          <w:rFonts w:ascii="Calibri" w:hAnsi="Calibri" w:cs="Calibri"/>
          <w:bCs/>
          <w:iCs/>
          <w:sz w:val="22"/>
          <w:szCs w:val="22"/>
        </w:rPr>
        <w:t>;</w:t>
      </w:r>
    </w:p>
    <w:p w14:paraId="6D73A02D" w14:textId="77777777" w:rsidR="006275AA" w:rsidRPr="0007563D" w:rsidRDefault="006275AA" w:rsidP="000B0B10">
      <w:pPr>
        <w:numPr>
          <w:ilvl w:val="0"/>
          <w:numId w:val="30"/>
        </w:numPr>
        <w:jc w:val="both"/>
        <w:outlineLvl w:val="1"/>
        <w:rPr>
          <w:rFonts w:ascii="Calibri" w:hAnsi="Calibri" w:cs="Calibri"/>
          <w:bCs/>
          <w:iCs/>
          <w:sz w:val="22"/>
          <w:szCs w:val="22"/>
        </w:rPr>
      </w:pPr>
      <w:r w:rsidRPr="0007563D">
        <w:rPr>
          <w:rFonts w:ascii="Calibri" w:hAnsi="Calibri" w:cs="Calibri"/>
          <w:bCs/>
          <w:iCs/>
          <w:sz w:val="22"/>
          <w:szCs w:val="22"/>
        </w:rPr>
        <w:t>Środki przedmiotowe – odpowiednio do pakietów;</w:t>
      </w:r>
    </w:p>
    <w:p w14:paraId="4DF29DA1" w14:textId="77777777" w:rsidR="00950F74" w:rsidRPr="0007563D" w:rsidRDefault="00950F74" w:rsidP="00950F74">
      <w:pPr>
        <w:numPr>
          <w:ilvl w:val="0"/>
          <w:numId w:val="30"/>
        </w:numPr>
        <w:jc w:val="both"/>
        <w:outlineLvl w:val="1"/>
        <w:rPr>
          <w:rFonts w:ascii="Calibri" w:hAnsi="Calibri" w:cs="Calibri"/>
          <w:bCs/>
          <w:iCs/>
          <w:sz w:val="22"/>
          <w:szCs w:val="22"/>
        </w:rPr>
      </w:pPr>
      <w:r w:rsidRPr="0007563D">
        <w:rPr>
          <w:rFonts w:ascii="Calibri" w:hAnsi="Calibri" w:cs="Calibri"/>
          <w:bCs/>
          <w:iCs/>
          <w:sz w:val="22"/>
          <w:szCs w:val="22"/>
        </w:rPr>
        <w:t>Zobowiązanie podmiotu udostępniającego zasoby – Załącznik nr 8 do SWZ (jeżeli dotyczy);</w:t>
      </w:r>
    </w:p>
    <w:p w14:paraId="6F9604AC" w14:textId="77777777" w:rsidR="00950F74" w:rsidRPr="0007563D" w:rsidRDefault="00950F74" w:rsidP="00950F74">
      <w:pPr>
        <w:numPr>
          <w:ilvl w:val="0"/>
          <w:numId w:val="30"/>
        </w:numPr>
        <w:jc w:val="both"/>
        <w:outlineLvl w:val="1"/>
        <w:rPr>
          <w:rFonts w:ascii="Calibri" w:hAnsi="Calibri" w:cs="Calibri"/>
          <w:bCs/>
          <w:iCs/>
          <w:sz w:val="22"/>
          <w:szCs w:val="22"/>
        </w:rPr>
      </w:pPr>
      <w:r w:rsidRPr="0007563D">
        <w:rPr>
          <w:rFonts w:ascii="Calibri" w:hAnsi="Calibri" w:cs="Calibri"/>
          <w:bCs/>
          <w:iCs/>
          <w:sz w:val="22"/>
          <w:szCs w:val="22"/>
        </w:rPr>
        <w:t>Oświadczenie wykonawców wspólnie ubiegających się o udzielenie zamówienia – Załącznik nr 9 do SWZ; (jeżeli dotyczy);</w:t>
      </w:r>
    </w:p>
    <w:p w14:paraId="62ECCBCA" w14:textId="072D239C" w:rsidR="006275AA" w:rsidRPr="0007563D" w:rsidRDefault="006275AA" w:rsidP="006275AA">
      <w:pPr>
        <w:numPr>
          <w:ilvl w:val="0"/>
          <w:numId w:val="30"/>
        </w:numPr>
        <w:jc w:val="both"/>
        <w:outlineLvl w:val="1"/>
        <w:rPr>
          <w:rFonts w:ascii="Calibri" w:hAnsi="Calibri" w:cs="Calibri"/>
          <w:bCs/>
          <w:iCs/>
          <w:sz w:val="22"/>
          <w:szCs w:val="22"/>
        </w:rPr>
      </w:pPr>
      <w:r w:rsidRPr="0007563D">
        <w:rPr>
          <w:rFonts w:ascii="Calibri" w:hAnsi="Calibri" w:cs="Calibri"/>
          <w:bCs/>
          <w:iCs/>
          <w:sz w:val="22"/>
          <w:szCs w:val="22"/>
        </w:rPr>
        <w:t xml:space="preserve">Oświadczenie dotyczące zgodności z zasadami DNSH – Załącznik nr </w:t>
      </w:r>
      <w:r w:rsidR="00950F74" w:rsidRPr="0007563D">
        <w:rPr>
          <w:rFonts w:ascii="Calibri" w:hAnsi="Calibri" w:cs="Calibri"/>
          <w:bCs/>
          <w:iCs/>
          <w:sz w:val="22"/>
          <w:szCs w:val="22"/>
        </w:rPr>
        <w:t>10</w:t>
      </w:r>
      <w:r w:rsidRPr="0007563D">
        <w:rPr>
          <w:rFonts w:ascii="Calibri" w:hAnsi="Calibri" w:cs="Calibri"/>
          <w:bCs/>
          <w:iCs/>
          <w:sz w:val="22"/>
          <w:szCs w:val="22"/>
        </w:rPr>
        <w:t xml:space="preserve"> do SWZ; </w:t>
      </w:r>
    </w:p>
    <w:p w14:paraId="3152ED82" w14:textId="77777777" w:rsidR="00860795" w:rsidRPr="0007563D" w:rsidRDefault="00860795" w:rsidP="00860795">
      <w:pPr>
        <w:numPr>
          <w:ilvl w:val="0"/>
          <w:numId w:val="30"/>
        </w:numPr>
        <w:jc w:val="both"/>
        <w:outlineLvl w:val="1"/>
        <w:rPr>
          <w:rFonts w:ascii="Calibri" w:hAnsi="Calibri" w:cs="Calibri"/>
          <w:bCs/>
          <w:iCs/>
          <w:sz w:val="22"/>
          <w:szCs w:val="22"/>
        </w:rPr>
      </w:pPr>
      <w:r w:rsidRPr="0007563D">
        <w:rPr>
          <w:rFonts w:ascii="Calibri" w:hAnsi="Calibri" w:cs="Calibri"/>
          <w:sz w:val="22"/>
          <w:szCs w:val="22"/>
        </w:rPr>
        <w:t>inne ..................................................................</w:t>
      </w:r>
    </w:p>
    <w:p w14:paraId="556E67FF" w14:textId="77777777" w:rsidR="000D3E20" w:rsidRPr="0007563D" w:rsidRDefault="000D3E20" w:rsidP="00101DA6">
      <w:pPr>
        <w:jc w:val="both"/>
        <w:rPr>
          <w:rFonts w:ascii="Calibri" w:hAnsi="Calibri" w:cs="Calibri"/>
          <w:sz w:val="22"/>
          <w:szCs w:val="22"/>
        </w:rPr>
      </w:pPr>
    </w:p>
    <w:tbl>
      <w:tblPr>
        <w:tblW w:w="0" w:type="auto"/>
        <w:tblLook w:val="01E0" w:firstRow="1" w:lastRow="1" w:firstColumn="1" w:lastColumn="1" w:noHBand="0" w:noVBand="0"/>
      </w:tblPr>
      <w:tblGrid>
        <w:gridCol w:w="4732"/>
        <w:gridCol w:w="1252"/>
      </w:tblGrid>
      <w:tr w:rsidR="00A44808" w:rsidRPr="0007563D" w14:paraId="2650280A" w14:textId="77777777" w:rsidTr="00A44808">
        <w:trPr>
          <w:trHeight w:val="702"/>
        </w:trPr>
        <w:tc>
          <w:tcPr>
            <w:tcW w:w="4732" w:type="dxa"/>
          </w:tcPr>
          <w:p w14:paraId="00330415" w14:textId="77777777" w:rsidR="00A44808" w:rsidRPr="0007563D" w:rsidRDefault="00A44808" w:rsidP="00101DA6">
            <w:pPr>
              <w:spacing w:line="360" w:lineRule="auto"/>
              <w:rPr>
                <w:rFonts w:ascii="Calibri" w:hAnsi="Calibri" w:cs="Calibri"/>
                <w:sz w:val="22"/>
                <w:szCs w:val="22"/>
              </w:rPr>
            </w:pPr>
            <w:r w:rsidRPr="0007563D">
              <w:rPr>
                <w:rFonts w:ascii="Calibri" w:hAnsi="Calibri" w:cs="Calibri"/>
                <w:sz w:val="22"/>
                <w:szCs w:val="22"/>
              </w:rPr>
              <w:t>______________________________________</w:t>
            </w:r>
          </w:p>
          <w:p w14:paraId="40304982" w14:textId="77777777" w:rsidR="00A44808" w:rsidRPr="0007563D" w:rsidRDefault="00A44808" w:rsidP="004879E8">
            <w:pPr>
              <w:tabs>
                <w:tab w:val="left" w:pos="720"/>
              </w:tabs>
              <w:spacing w:line="360" w:lineRule="auto"/>
              <w:rPr>
                <w:rFonts w:ascii="Calibri" w:hAnsi="Calibri" w:cs="Calibri"/>
                <w:i/>
                <w:sz w:val="22"/>
                <w:szCs w:val="22"/>
              </w:rPr>
            </w:pPr>
            <w:r w:rsidRPr="0007563D">
              <w:rPr>
                <w:rFonts w:ascii="Calibri" w:hAnsi="Calibri" w:cs="Calibri"/>
                <w:i/>
                <w:sz w:val="22"/>
                <w:szCs w:val="22"/>
              </w:rPr>
              <w:t xml:space="preserve">* - </w:t>
            </w:r>
            <w:r w:rsidR="004879E8" w:rsidRPr="0007563D">
              <w:rPr>
                <w:rFonts w:ascii="Calibri" w:hAnsi="Calibri" w:cs="Calibri"/>
                <w:i/>
                <w:sz w:val="22"/>
                <w:szCs w:val="22"/>
              </w:rPr>
              <w:t>wskazać wła</w:t>
            </w:r>
            <w:r w:rsidR="00652BA1" w:rsidRPr="0007563D">
              <w:rPr>
                <w:rFonts w:ascii="Calibri" w:hAnsi="Calibri" w:cs="Calibri"/>
                <w:i/>
                <w:sz w:val="22"/>
                <w:szCs w:val="22"/>
              </w:rPr>
              <w:t>ś</w:t>
            </w:r>
            <w:r w:rsidR="004879E8" w:rsidRPr="0007563D">
              <w:rPr>
                <w:rFonts w:ascii="Calibri" w:hAnsi="Calibri" w:cs="Calibri"/>
                <w:i/>
                <w:sz w:val="22"/>
                <w:szCs w:val="22"/>
              </w:rPr>
              <w:t>ciwe</w:t>
            </w:r>
          </w:p>
          <w:p w14:paraId="459F39B5" w14:textId="77777777" w:rsidR="00A44808" w:rsidRPr="0007563D" w:rsidRDefault="00A44808" w:rsidP="003D2A2A">
            <w:pPr>
              <w:autoSpaceDE w:val="0"/>
              <w:autoSpaceDN w:val="0"/>
              <w:adjustRightInd w:val="0"/>
              <w:rPr>
                <w:rFonts w:ascii="Calibri" w:hAnsi="Calibri" w:cs="Calibri"/>
                <w:sz w:val="22"/>
                <w:szCs w:val="22"/>
              </w:rPr>
            </w:pPr>
          </w:p>
        </w:tc>
        <w:tc>
          <w:tcPr>
            <w:tcW w:w="1252" w:type="dxa"/>
          </w:tcPr>
          <w:p w14:paraId="0875B291" w14:textId="77777777" w:rsidR="00A44808" w:rsidRPr="0007563D" w:rsidRDefault="00A44808" w:rsidP="00101DA6">
            <w:pPr>
              <w:spacing w:line="360" w:lineRule="auto"/>
              <w:jc w:val="both"/>
              <w:rPr>
                <w:rFonts w:ascii="Calibri" w:hAnsi="Calibri" w:cs="Calibri"/>
                <w:sz w:val="22"/>
                <w:szCs w:val="22"/>
              </w:rPr>
            </w:pPr>
          </w:p>
        </w:tc>
      </w:tr>
    </w:tbl>
    <w:p w14:paraId="6C1CC66C" w14:textId="77777777" w:rsidR="00A44808" w:rsidRPr="0007563D" w:rsidRDefault="00A44808" w:rsidP="00A44808">
      <w:pPr>
        <w:pStyle w:val="Textbody"/>
        <w:spacing w:after="0"/>
        <w:jc w:val="center"/>
        <w:rPr>
          <w:rFonts w:ascii="Calibri" w:hAnsi="Calibri" w:cs="Calibri"/>
          <w:b/>
          <w:i/>
          <w:color w:val="4472C4"/>
          <w:sz w:val="22"/>
          <w:szCs w:val="22"/>
        </w:rPr>
      </w:pPr>
      <w:r w:rsidRPr="0007563D">
        <w:rPr>
          <w:rFonts w:ascii="Calibri" w:hAnsi="Calibri" w:cs="Calibri"/>
          <w:b/>
          <w:i/>
          <w:color w:val="4472C4"/>
          <w:sz w:val="22"/>
          <w:szCs w:val="22"/>
        </w:rPr>
        <w:t>Dokument należy</w:t>
      </w:r>
      <w:r w:rsidR="00502FF9" w:rsidRPr="0007563D">
        <w:rPr>
          <w:rFonts w:ascii="Calibri" w:hAnsi="Calibri" w:cs="Calibri"/>
          <w:b/>
          <w:i/>
          <w:color w:val="4472C4"/>
          <w:sz w:val="22"/>
          <w:szCs w:val="22"/>
        </w:rPr>
        <w:t xml:space="preserve"> wypełnić i</w:t>
      </w:r>
      <w:r w:rsidRPr="0007563D">
        <w:rPr>
          <w:rFonts w:ascii="Calibri" w:hAnsi="Calibri" w:cs="Calibri"/>
          <w:b/>
          <w:i/>
          <w:color w:val="4472C4"/>
          <w:sz w:val="22"/>
          <w:szCs w:val="22"/>
        </w:rPr>
        <w:t xml:space="preserve"> opatrzyć kwalifikowanym podpisem elektronicznym</w:t>
      </w:r>
      <w:r w:rsidR="00217C76" w:rsidRPr="0007563D">
        <w:rPr>
          <w:rFonts w:ascii="Calibri" w:hAnsi="Calibri" w:cs="Calibri"/>
          <w:b/>
          <w:i/>
          <w:color w:val="4472C4"/>
          <w:sz w:val="22"/>
          <w:szCs w:val="22"/>
        </w:rPr>
        <w:t>.</w:t>
      </w:r>
    </w:p>
    <w:p w14:paraId="26F4FF51" w14:textId="77777777" w:rsidR="004D1D77" w:rsidRPr="0007563D" w:rsidRDefault="004D1D77" w:rsidP="004D1D77">
      <w:pPr>
        <w:tabs>
          <w:tab w:val="left" w:pos="1978"/>
          <w:tab w:val="left" w:pos="3828"/>
          <w:tab w:val="center" w:pos="4677"/>
        </w:tabs>
        <w:jc w:val="center"/>
        <w:textAlignment w:val="baseline"/>
        <w:rPr>
          <w:rFonts w:ascii="Calibri" w:hAnsi="Calibri" w:cs="Calibri"/>
          <w:b/>
          <w:bCs/>
          <w:i/>
          <w:snapToGrid/>
          <w:sz w:val="22"/>
          <w:szCs w:val="22"/>
          <w:lang w:eastAsia="ar-SA"/>
        </w:rPr>
      </w:pPr>
      <w:r w:rsidRPr="0007563D">
        <w:rPr>
          <w:rFonts w:ascii="Calibri" w:hAnsi="Calibri" w:cs="Calibri"/>
          <w:b/>
          <w:i/>
          <w:color w:val="4472C4"/>
          <w:kern w:val="2"/>
          <w:sz w:val="22"/>
          <w:szCs w:val="22"/>
          <w:lang w:eastAsia="hi-IN" w:bidi="hi-IN"/>
        </w:rPr>
        <w:t>Zamawiający zaleca przed podpisaniem zapisanie dokumentu w formacie PDF.</w:t>
      </w:r>
    </w:p>
    <w:p w14:paraId="1FF3976D" w14:textId="77777777" w:rsidR="00101DA6" w:rsidRPr="0007563D" w:rsidRDefault="00101DA6" w:rsidP="00161C08">
      <w:pPr>
        <w:spacing w:line="360" w:lineRule="auto"/>
        <w:jc w:val="both"/>
        <w:rPr>
          <w:rFonts w:ascii="Calibri" w:hAnsi="Calibri" w:cs="Calibri"/>
          <w:color w:val="4472C4"/>
          <w:sz w:val="22"/>
          <w:szCs w:val="22"/>
        </w:rPr>
      </w:pPr>
    </w:p>
    <w:sectPr w:rsidR="00101DA6" w:rsidRPr="0007563D" w:rsidSect="00585A6B">
      <w:headerReference w:type="default" r:id="rId8"/>
      <w:footerReference w:type="default" r:id="rId9"/>
      <w:pgSz w:w="11907" w:h="16840"/>
      <w:pgMar w:top="3068" w:right="709" w:bottom="426" w:left="680" w:header="142" w:footer="44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7F332" w14:textId="77777777" w:rsidR="005F2AFE" w:rsidRDefault="005F2AFE">
      <w:r>
        <w:separator/>
      </w:r>
    </w:p>
  </w:endnote>
  <w:endnote w:type="continuationSeparator" w:id="0">
    <w:p w14:paraId="544E759A" w14:textId="77777777" w:rsidR="005F2AFE" w:rsidRDefault="005F2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E869F" w14:textId="77777777" w:rsidR="00F53220" w:rsidRPr="00A0004C" w:rsidRDefault="00F53220" w:rsidP="00C067BD">
    <w:pPr>
      <w:pStyle w:val="Stopka"/>
      <w:jc w:val="center"/>
      <w:rPr>
        <w:sz w:val="18"/>
        <w:szCs w:val="18"/>
      </w:rPr>
    </w:pPr>
    <w:r w:rsidRPr="00A0004C">
      <w:rPr>
        <w:sz w:val="18"/>
        <w:szCs w:val="18"/>
      </w:rPr>
      <w:t xml:space="preserve">strona </w:t>
    </w:r>
    <w:r w:rsidRPr="00A0004C">
      <w:rPr>
        <w:sz w:val="18"/>
        <w:szCs w:val="18"/>
      </w:rPr>
      <w:fldChar w:fldCharType="begin"/>
    </w:r>
    <w:r w:rsidRPr="00A0004C">
      <w:rPr>
        <w:sz w:val="18"/>
        <w:szCs w:val="18"/>
      </w:rPr>
      <w:instrText xml:space="preserve"> PAGE </w:instrText>
    </w:r>
    <w:r w:rsidRPr="00A0004C">
      <w:rPr>
        <w:sz w:val="18"/>
        <w:szCs w:val="18"/>
      </w:rPr>
      <w:fldChar w:fldCharType="separate"/>
    </w:r>
    <w:r w:rsidR="00FA40D9">
      <w:rPr>
        <w:noProof/>
        <w:sz w:val="18"/>
        <w:szCs w:val="18"/>
      </w:rPr>
      <w:t>3</w:t>
    </w:r>
    <w:r w:rsidRPr="00A0004C">
      <w:rPr>
        <w:sz w:val="18"/>
        <w:szCs w:val="18"/>
      </w:rPr>
      <w:fldChar w:fldCharType="end"/>
    </w:r>
    <w:r w:rsidRPr="00A0004C">
      <w:rPr>
        <w:sz w:val="18"/>
        <w:szCs w:val="18"/>
      </w:rPr>
      <w:t xml:space="preserve"> z </w:t>
    </w:r>
    <w:r w:rsidRPr="00A0004C">
      <w:rPr>
        <w:sz w:val="18"/>
        <w:szCs w:val="18"/>
      </w:rPr>
      <w:fldChar w:fldCharType="begin"/>
    </w:r>
    <w:r w:rsidRPr="00A0004C">
      <w:rPr>
        <w:sz w:val="18"/>
        <w:szCs w:val="18"/>
      </w:rPr>
      <w:instrText xml:space="preserve"> NUMPAGES </w:instrText>
    </w:r>
    <w:r w:rsidRPr="00A0004C">
      <w:rPr>
        <w:sz w:val="18"/>
        <w:szCs w:val="18"/>
      </w:rPr>
      <w:fldChar w:fldCharType="separate"/>
    </w:r>
    <w:r w:rsidR="00FA40D9">
      <w:rPr>
        <w:noProof/>
        <w:sz w:val="18"/>
        <w:szCs w:val="18"/>
      </w:rPr>
      <w:t>3</w:t>
    </w:r>
    <w:r w:rsidRPr="00A0004C">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EA3CF" w14:textId="77777777" w:rsidR="005F2AFE" w:rsidRDefault="005F2AFE">
      <w:r>
        <w:separator/>
      </w:r>
    </w:p>
  </w:footnote>
  <w:footnote w:type="continuationSeparator" w:id="0">
    <w:p w14:paraId="483ED0BE" w14:textId="77777777" w:rsidR="005F2AFE" w:rsidRDefault="005F2A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16E26" w14:textId="7141B1F0" w:rsidR="007A25AD" w:rsidRPr="007A25AD" w:rsidRDefault="00717A81">
    <w:pPr>
      <w:pStyle w:val="Nagwek"/>
      <w:rPr>
        <w:b/>
        <w:bCs/>
      </w:rPr>
    </w:pPr>
    <w:r w:rsidRPr="00585A6B">
      <w:rPr>
        <w:rFonts w:ascii="Arial" w:eastAsia="Arial" w:hAnsi="Arial" w:cs="Arial"/>
        <w:noProof/>
        <w:snapToGrid/>
        <w:sz w:val="22"/>
        <w:szCs w:val="22"/>
      </w:rPr>
      <w:drawing>
        <wp:inline distT="0" distB="0" distL="0" distR="0" wp14:anchorId="222F5BCD" wp14:editId="1A77A6D2">
          <wp:extent cx="6629400" cy="853440"/>
          <wp:effectExtent l="0" t="0" r="0" b="3810"/>
          <wp:docPr id="1" name="image1.jpg">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29400" cy="853440"/>
                  </a:xfrm>
                  <a:prstGeom prst="rect">
                    <a:avLst/>
                  </a:prstGeom>
                  <a:noFill/>
                  <a:ln>
                    <a:noFill/>
                  </a:ln>
                </pic:spPr>
              </pic:pic>
            </a:graphicData>
          </a:graphic>
        </wp:inline>
      </w:drawing>
    </w:r>
    <w:r>
      <w:rPr>
        <w:i/>
        <w:noProof/>
      </w:rPr>
      <w:drawing>
        <wp:inline distT="0" distB="0" distL="0" distR="0" wp14:anchorId="0DE18478" wp14:editId="7461D8F9">
          <wp:extent cx="6423660" cy="1287780"/>
          <wp:effectExtent l="0" t="0" r="0" b="0"/>
          <wp:docPr id="2" name="Obraz 3" descr="nagłówek zawierający logo szpitala i województwa śląski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3" descr="nagłówek zawierający logo szpitala i województwa śląskie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23660" cy="12877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multilevel"/>
    <w:tmpl w:val="638C6770"/>
    <w:lvl w:ilvl="0">
      <w:start w:val="1"/>
      <w:numFmt w:val="decimal"/>
      <w:pStyle w:val="Listanumerowana2"/>
      <w:lvlText w:val="%1."/>
      <w:lvlJc w:val="left"/>
      <w:pPr>
        <w:tabs>
          <w:tab w:val="num" w:pos="643"/>
        </w:tabs>
        <w:ind w:left="643" w:hanging="360"/>
      </w:pPr>
    </w:lvl>
    <w:lvl w:ilvl="1">
      <w:start w:val="2"/>
      <w:numFmt w:val="decimal"/>
      <w:isLgl/>
      <w:lvlText w:val="%1.%2"/>
      <w:lvlJc w:val="left"/>
      <w:pPr>
        <w:ind w:left="643" w:hanging="36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1723" w:hanging="1440"/>
      </w:pPr>
      <w:rPr>
        <w:rFonts w:hint="default"/>
      </w:rPr>
    </w:lvl>
  </w:abstractNum>
  <w:abstractNum w:abstractNumId="1" w15:restartNumberingAfterBreak="0">
    <w:nsid w:val="00000002"/>
    <w:multiLevelType w:val="multilevel"/>
    <w:tmpl w:val="00000002"/>
    <w:name w:val="WW8Num2"/>
    <w:lvl w:ilvl="0">
      <w:start w:val="2"/>
      <w:numFmt w:val="decimal"/>
      <w:lvlText w:val="%1."/>
      <w:lvlJc w:val="left"/>
      <w:pPr>
        <w:tabs>
          <w:tab w:val="num" w:pos="360"/>
        </w:tabs>
        <w:ind w:left="360" w:hanging="360"/>
      </w:pPr>
      <w:rPr>
        <w:rFonts w:ascii="Arial Narrow" w:hAnsi="Arial Narrow" w:cs="Arial Narrow" w:hint="default"/>
        <w:b w:val="0"/>
        <w:bCs/>
        <w:sz w:val="22"/>
        <w:szCs w:val="22"/>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6)"/>
      <w:lvlJc w:val="left"/>
      <w:pPr>
        <w:tabs>
          <w:tab w:val="num" w:pos="1080"/>
        </w:tabs>
        <w:ind w:left="936" w:hanging="936"/>
      </w:pPr>
      <w:rPr>
        <w:rFonts w:ascii="Arial Narrow" w:eastAsia="Times New Roman" w:hAnsi="Arial Narrow" w:cs="Times New Roman" w:hint="default"/>
        <w:sz w:val="22"/>
        <w:szCs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0000003"/>
    <w:multiLevelType w:val="singleLevel"/>
    <w:tmpl w:val="00000003"/>
    <w:name w:val="WW8Num3"/>
    <w:lvl w:ilvl="0">
      <w:start w:val="1"/>
      <w:numFmt w:val="decimal"/>
      <w:lvlText w:val="%1. "/>
      <w:lvlJc w:val="left"/>
      <w:pPr>
        <w:tabs>
          <w:tab w:val="num" w:pos="283"/>
        </w:tabs>
        <w:ind w:left="283" w:hanging="283"/>
      </w:pPr>
      <w:rPr>
        <w:rFonts w:ascii="Arial Narrow" w:hAnsi="Arial Narrow" w:cs="Arial Narrow" w:hint="default"/>
        <w:b w:val="0"/>
        <w:i w:val="0"/>
        <w:sz w:val="24"/>
        <w:szCs w:val="24"/>
      </w:rPr>
    </w:lvl>
  </w:abstractNum>
  <w:abstractNum w:abstractNumId="3" w15:restartNumberingAfterBreak="0">
    <w:nsid w:val="0000000F"/>
    <w:multiLevelType w:val="multilevel"/>
    <w:tmpl w:val="0000000F"/>
    <w:name w:val="WWNum16"/>
    <w:lvl w:ilvl="0">
      <w:start w:val="1"/>
      <w:numFmt w:val="decimal"/>
      <w:lvlText w:val="%1."/>
      <w:lvlJc w:val="left"/>
      <w:pPr>
        <w:tabs>
          <w:tab w:val="num" w:pos="0"/>
        </w:tabs>
        <w:ind w:left="1219" w:hanging="341"/>
      </w:pPr>
      <w:rPr>
        <w:rFonts w:ascii="Calibri" w:eastAsia="Times New Roman" w:hAnsi="Calibri"/>
        <w:b/>
        <w:bCs/>
        <w:i w:val="0"/>
        <w:iCs w:val="0"/>
        <w:spacing w:val="-1"/>
        <w:w w:val="99"/>
        <w:sz w:val="20"/>
        <w:szCs w:val="20"/>
      </w:rPr>
    </w:lvl>
    <w:lvl w:ilvl="1">
      <w:start w:val="1"/>
      <w:numFmt w:val="decimal"/>
      <w:lvlText w:val="%2)"/>
      <w:lvlJc w:val="left"/>
      <w:pPr>
        <w:tabs>
          <w:tab w:val="num" w:pos="0"/>
        </w:tabs>
        <w:ind w:left="1586" w:hanging="348"/>
      </w:pPr>
      <w:rPr>
        <w:spacing w:val="-1"/>
        <w:w w:val="99"/>
      </w:rPr>
    </w:lvl>
    <w:lvl w:ilvl="2">
      <w:numFmt w:val="bullet"/>
      <w:lvlText w:val=""/>
      <w:lvlJc w:val="left"/>
      <w:pPr>
        <w:tabs>
          <w:tab w:val="num" w:pos="0"/>
        </w:tabs>
        <w:ind w:left="2534" w:hanging="348"/>
      </w:pPr>
      <w:rPr>
        <w:rFonts w:ascii="Symbol" w:hAnsi="Symbol"/>
      </w:rPr>
    </w:lvl>
    <w:lvl w:ilvl="3">
      <w:numFmt w:val="bullet"/>
      <w:lvlText w:val=""/>
      <w:lvlJc w:val="left"/>
      <w:pPr>
        <w:tabs>
          <w:tab w:val="num" w:pos="0"/>
        </w:tabs>
        <w:ind w:left="3488" w:hanging="348"/>
      </w:pPr>
      <w:rPr>
        <w:rFonts w:ascii="Symbol" w:hAnsi="Symbol"/>
      </w:rPr>
    </w:lvl>
    <w:lvl w:ilvl="4">
      <w:numFmt w:val="bullet"/>
      <w:lvlText w:val=""/>
      <w:lvlJc w:val="left"/>
      <w:pPr>
        <w:tabs>
          <w:tab w:val="num" w:pos="0"/>
        </w:tabs>
        <w:ind w:left="4442" w:hanging="348"/>
      </w:pPr>
      <w:rPr>
        <w:rFonts w:ascii="Symbol" w:hAnsi="Symbol"/>
      </w:rPr>
    </w:lvl>
    <w:lvl w:ilvl="5">
      <w:numFmt w:val="bullet"/>
      <w:lvlText w:val=""/>
      <w:lvlJc w:val="left"/>
      <w:pPr>
        <w:tabs>
          <w:tab w:val="num" w:pos="0"/>
        </w:tabs>
        <w:ind w:left="5396" w:hanging="348"/>
      </w:pPr>
      <w:rPr>
        <w:rFonts w:ascii="Symbol" w:hAnsi="Symbol"/>
      </w:rPr>
    </w:lvl>
    <w:lvl w:ilvl="6">
      <w:numFmt w:val="bullet"/>
      <w:lvlText w:val=""/>
      <w:lvlJc w:val="left"/>
      <w:pPr>
        <w:tabs>
          <w:tab w:val="num" w:pos="0"/>
        </w:tabs>
        <w:ind w:left="6350" w:hanging="348"/>
      </w:pPr>
      <w:rPr>
        <w:rFonts w:ascii="Symbol" w:hAnsi="Symbol"/>
      </w:rPr>
    </w:lvl>
    <w:lvl w:ilvl="7">
      <w:numFmt w:val="bullet"/>
      <w:lvlText w:val=""/>
      <w:lvlJc w:val="left"/>
      <w:pPr>
        <w:tabs>
          <w:tab w:val="num" w:pos="0"/>
        </w:tabs>
        <w:ind w:left="7304" w:hanging="348"/>
      </w:pPr>
      <w:rPr>
        <w:rFonts w:ascii="Symbol" w:hAnsi="Symbol"/>
      </w:rPr>
    </w:lvl>
    <w:lvl w:ilvl="8">
      <w:numFmt w:val="bullet"/>
      <w:lvlText w:val=""/>
      <w:lvlJc w:val="left"/>
      <w:pPr>
        <w:tabs>
          <w:tab w:val="num" w:pos="0"/>
        </w:tabs>
        <w:ind w:left="8258" w:hanging="348"/>
      </w:pPr>
      <w:rPr>
        <w:rFonts w:ascii="Symbol" w:hAnsi="Symbol"/>
      </w:rPr>
    </w:lvl>
  </w:abstractNum>
  <w:abstractNum w:abstractNumId="4" w15:restartNumberingAfterBreak="0">
    <w:nsid w:val="00847D7F"/>
    <w:multiLevelType w:val="hybridMultilevel"/>
    <w:tmpl w:val="8806E62A"/>
    <w:lvl w:ilvl="0" w:tplc="AB009BF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0E62E5B"/>
    <w:multiLevelType w:val="multilevel"/>
    <w:tmpl w:val="349EE698"/>
    <w:lvl w:ilvl="0">
      <w:start w:val="1"/>
      <w:numFmt w:val="decimal"/>
      <w:lvlText w:val="%1."/>
      <w:lvlJc w:val="left"/>
      <w:pPr>
        <w:ind w:left="454" w:hanging="454"/>
      </w:pPr>
      <w:rPr>
        <w:b w:val="0"/>
        <w:vertAlign w:val="baseline"/>
      </w:rPr>
    </w:lvl>
    <w:lvl w:ilvl="1">
      <w:start w:val="1"/>
      <w:numFmt w:val="lowerLetter"/>
      <w:lvlText w:val="%2)"/>
      <w:lvlJc w:val="left"/>
      <w:pPr>
        <w:ind w:left="884" w:hanging="360"/>
      </w:pPr>
      <w:rPr>
        <w:vertAlign w:val="baseline"/>
      </w:rPr>
    </w:lvl>
    <w:lvl w:ilvl="2">
      <w:start w:val="1"/>
      <w:numFmt w:val="decimal"/>
      <w:lvlText w:val="%3)"/>
      <w:lvlJc w:val="left"/>
      <w:pPr>
        <w:ind w:left="1784" w:hanging="360"/>
      </w:pPr>
      <w:rPr>
        <w:b w:val="0"/>
        <w:vertAlign w:val="baseline"/>
      </w:rPr>
    </w:lvl>
    <w:lvl w:ilvl="3">
      <w:start w:val="1"/>
      <w:numFmt w:val="decimal"/>
      <w:lvlText w:val="%4."/>
      <w:lvlJc w:val="left"/>
      <w:pPr>
        <w:ind w:left="2324" w:hanging="360"/>
      </w:pPr>
      <w:rPr>
        <w:b/>
        <w:vertAlign w:val="baseline"/>
      </w:rPr>
    </w:lvl>
    <w:lvl w:ilvl="4">
      <w:start w:val="1"/>
      <w:numFmt w:val="lowerLetter"/>
      <w:lvlText w:val="%5."/>
      <w:lvlJc w:val="left"/>
      <w:pPr>
        <w:ind w:left="3044" w:hanging="360"/>
      </w:pPr>
      <w:rPr>
        <w:vertAlign w:val="baseline"/>
      </w:rPr>
    </w:lvl>
    <w:lvl w:ilvl="5">
      <w:start w:val="1"/>
      <w:numFmt w:val="lowerRoman"/>
      <w:lvlText w:val="%6."/>
      <w:lvlJc w:val="right"/>
      <w:pPr>
        <w:ind w:left="3764" w:hanging="180"/>
      </w:pPr>
      <w:rPr>
        <w:vertAlign w:val="baseline"/>
      </w:rPr>
    </w:lvl>
    <w:lvl w:ilvl="6">
      <w:start w:val="1"/>
      <w:numFmt w:val="decimal"/>
      <w:lvlText w:val="%7."/>
      <w:lvlJc w:val="left"/>
      <w:pPr>
        <w:ind w:left="4484" w:hanging="360"/>
      </w:pPr>
      <w:rPr>
        <w:vertAlign w:val="baseline"/>
      </w:rPr>
    </w:lvl>
    <w:lvl w:ilvl="7">
      <w:start w:val="1"/>
      <w:numFmt w:val="lowerLetter"/>
      <w:lvlText w:val="%8."/>
      <w:lvlJc w:val="left"/>
      <w:pPr>
        <w:ind w:left="5204" w:hanging="360"/>
      </w:pPr>
      <w:rPr>
        <w:vertAlign w:val="baseline"/>
      </w:rPr>
    </w:lvl>
    <w:lvl w:ilvl="8">
      <w:start w:val="1"/>
      <w:numFmt w:val="lowerRoman"/>
      <w:lvlText w:val="%9."/>
      <w:lvlJc w:val="right"/>
      <w:pPr>
        <w:ind w:left="5924" w:hanging="180"/>
      </w:pPr>
      <w:rPr>
        <w:vertAlign w:val="baseline"/>
      </w:rPr>
    </w:lvl>
  </w:abstractNum>
  <w:abstractNum w:abstractNumId="6" w15:restartNumberingAfterBreak="0">
    <w:nsid w:val="05A71788"/>
    <w:multiLevelType w:val="hybridMultilevel"/>
    <w:tmpl w:val="BE08ACC4"/>
    <w:lvl w:ilvl="0" w:tplc="457651C2">
      <w:start w:val="1"/>
      <w:numFmt w:val="decimal"/>
      <w:lvlText w:val="%1."/>
      <w:lvlJc w:val="left"/>
      <w:pPr>
        <w:tabs>
          <w:tab w:val="num" w:pos="360"/>
        </w:tabs>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5BF1B07"/>
    <w:multiLevelType w:val="hybridMultilevel"/>
    <w:tmpl w:val="BDCA968E"/>
    <w:lvl w:ilvl="0" w:tplc="D00004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07F093F"/>
    <w:multiLevelType w:val="hybridMultilevel"/>
    <w:tmpl w:val="67FCCF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4216B8"/>
    <w:multiLevelType w:val="hybridMultilevel"/>
    <w:tmpl w:val="839A0FC2"/>
    <w:lvl w:ilvl="0" w:tplc="04150019">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14715D90"/>
    <w:multiLevelType w:val="multilevel"/>
    <w:tmpl w:val="F5B85434"/>
    <w:lvl w:ilvl="0">
      <w:start w:val="2"/>
      <w:numFmt w:val="decimal"/>
      <w:lvlText w:val="%1."/>
      <w:lvlJc w:val="left"/>
      <w:pPr>
        <w:tabs>
          <w:tab w:val="num" w:pos="360"/>
        </w:tabs>
        <w:ind w:left="360" w:hanging="360"/>
      </w:pPr>
      <w:rPr>
        <w:rFonts w:hint="default"/>
        <w:b w:val="0"/>
        <w:i w:val="0"/>
        <w:sz w:val="22"/>
        <w:szCs w:val="22"/>
      </w:rPr>
    </w:lvl>
    <w:lvl w:ilvl="1">
      <w:start w:val="1"/>
      <w:numFmt w:val="decimal"/>
      <w:lvlText w:val="%2)"/>
      <w:lvlJc w:val="left"/>
      <w:pPr>
        <w:ind w:left="720" w:hanging="360"/>
      </w:pPr>
    </w:lvl>
    <w:lvl w:ilvl="2">
      <w:start w:val="1"/>
      <w:numFmt w:val="bullet"/>
      <w:lvlText w:val=""/>
      <w:lvlJc w:val="left"/>
      <w:pPr>
        <w:tabs>
          <w:tab w:val="num" w:pos="1440"/>
        </w:tabs>
        <w:ind w:left="1224" w:hanging="504"/>
      </w:pPr>
      <w:rPr>
        <w:rFonts w:ascii="Symbol" w:hAnsi="Symbol" w:hint="default"/>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6)"/>
      <w:lvlJc w:val="left"/>
      <w:pPr>
        <w:tabs>
          <w:tab w:val="num" w:pos="1080"/>
        </w:tabs>
        <w:ind w:left="936" w:hanging="936"/>
      </w:pPr>
      <w:rPr>
        <w:rFonts w:ascii="Times New Roman" w:eastAsia="Times New Roman" w:hAnsi="Times New Roman" w:cs="Times New Roman" w:hint="default"/>
        <w:sz w:val="22"/>
        <w:szCs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B56743C"/>
    <w:multiLevelType w:val="multilevel"/>
    <w:tmpl w:val="B8147090"/>
    <w:lvl w:ilvl="0">
      <w:start w:val="2"/>
      <w:numFmt w:val="decimal"/>
      <w:lvlText w:val="%1."/>
      <w:lvlJc w:val="left"/>
      <w:pPr>
        <w:tabs>
          <w:tab w:val="num" w:pos="360"/>
        </w:tabs>
        <w:ind w:left="360" w:hanging="360"/>
      </w:pPr>
      <w:rPr>
        <w:rFonts w:hint="default"/>
        <w:b w:val="0"/>
        <w:i w:val="0"/>
        <w:color w:val="auto"/>
        <w:sz w:val="22"/>
        <w:szCs w:val="22"/>
      </w:rPr>
    </w:lvl>
    <w:lvl w:ilvl="1">
      <w:start w:val="1"/>
      <w:numFmt w:val="lowerLetter"/>
      <w:lvlText w:val="%2)"/>
      <w:lvlJc w:val="left"/>
      <w:pPr>
        <w:ind w:left="720" w:hanging="360"/>
      </w:pPr>
    </w:lvl>
    <w:lvl w:ilvl="2">
      <w:start w:val="1"/>
      <w:numFmt w:val="bullet"/>
      <w:lvlText w:val=""/>
      <w:lvlJc w:val="left"/>
      <w:pPr>
        <w:tabs>
          <w:tab w:val="num" w:pos="1440"/>
        </w:tabs>
        <w:ind w:left="1224" w:hanging="504"/>
      </w:pPr>
      <w:rPr>
        <w:rFonts w:ascii="Symbol" w:hAnsi="Symbol" w:hint="default"/>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6)"/>
      <w:lvlJc w:val="left"/>
      <w:pPr>
        <w:tabs>
          <w:tab w:val="num" w:pos="1080"/>
        </w:tabs>
        <w:ind w:left="936" w:hanging="936"/>
      </w:pPr>
      <w:rPr>
        <w:rFonts w:ascii="Times New Roman" w:eastAsia="Times New Roman" w:hAnsi="Times New Roman" w:cs="Times New Roman" w:hint="default"/>
        <w:sz w:val="22"/>
        <w:szCs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1D4230DC"/>
    <w:multiLevelType w:val="multilevel"/>
    <w:tmpl w:val="10F04B96"/>
    <w:lvl w:ilvl="0">
      <w:start w:val="1"/>
      <w:numFmt w:val="decimal"/>
      <w:lvlText w:val="%1."/>
      <w:lvlJc w:val="left"/>
      <w:pPr>
        <w:ind w:left="1146" w:hanging="360"/>
      </w:pPr>
      <w:rPr>
        <w:rFonts w:ascii="Times New Roman" w:eastAsia="Arial" w:hAnsi="Times New Roman" w:cs="Times New Roman" w:hint="default"/>
        <w:b w:val="0"/>
        <w:vertAlign w:val="baseline"/>
      </w:rPr>
    </w:lvl>
    <w:lvl w:ilvl="1">
      <w:start w:val="1"/>
      <w:numFmt w:val="lowerLetter"/>
      <w:lvlText w:val="%2."/>
      <w:lvlJc w:val="left"/>
      <w:pPr>
        <w:ind w:left="1866" w:hanging="360"/>
      </w:pPr>
      <w:rPr>
        <w:vertAlign w:val="baseline"/>
      </w:rPr>
    </w:lvl>
    <w:lvl w:ilvl="2">
      <w:start w:val="1"/>
      <w:numFmt w:val="lowerRoman"/>
      <w:lvlText w:val="%3."/>
      <w:lvlJc w:val="right"/>
      <w:pPr>
        <w:ind w:left="2586" w:hanging="180"/>
      </w:pPr>
      <w:rPr>
        <w:vertAlign w:val="baseline"/>
      </w:rPr>
    </w:lvl>
    <w:lvl w:ilvl="3">
      <w:start w:val="1"/>
      <w:numFmt w:val="decimal"/>
      <w:lvlText w:val="%4."/>
      <w:lvlJc w:val="left"/>
      <w:pPr>
        <w:ind w:left="3306" w:hanging="360"/>
      </w:pPr>
      <w:rPr>
        <w:vertAlign w:val="baseline"/>
      </w:rPr>
    </w:lvl>
    <w:lvl w:ilvl="4">
      <w:start w:val="1"/>
      <w:numFmt w:val="lowerLetter"/>
      <w:lvlText w:val="%5."/>
      <w:lvlJc w:val="left"/>
      <w:pPr>
        <w:ind w:left="4026" w:hanging="360"/>
      </w:pPr>
      <w:rPr>
        <w:vertAlign w:val="baseline"/>
      </w:rPr>
    </w:lvl>
    <w:lvl w:ilvl="5">
      <w:start w:val="1"/>
      <w:numFmt w:val="lowerRoman"/>
      <w:lvlText w:val="%6."/>
      <w:lvlJc w:val="right"/>
      <w:pPr>
        <w:ind w:left="4746" w:hanging="180"/>
      </w:pPr>
      <w:rPr>
        <w:vertAlign w:val="baseline"/>
      </w:rPr>
    </w:lvl>
    <w:lvl w:ilvl="6">
      <w:start w:val="1"/>
      <w:numFmt w:val="decimal"/>
      <w:lvlText w:val="%7."/>
      <w:lvlJc w:val="left"/>
      <w:pPr>
        <w:ind w:left="5466" w:hanging="360"/>
      </w:pPr>
      <w:rPr>
        <w:vertAlign w:val="baseline"/>
      </w:rPr>
    </w:lvl>
    <w:lvl w:ilvl="7">
      <w:start w:val="1"/>
      <w:numFmt w:val="lowerLetter"/>
      <w:lvlText w:val="%8."/>
      <w:lvlJc w:val="left"/>
      <w:pPr>
        <w:ind w:left="6186" w:hanging="360"/>
      </w:pPr>
      <w:rPr>
        <w:vertAlign w:val="baseline"/>
      </w:rPr>
    </w:lvl>
    <w:lvl w:ilvl="8">
      <w:start w:val="1"/>
      <w:numFmt w:val="lowerRoman"/>
      <w:lvlText w:val="%9."/>
      <w:lvlJc w:val="right"/>
      <w:pPr>
        <w:ind w:left="6906" w:hanging="180"/>
      </w:pPr>
      <w:rPr>
        <w:vertAlign w:val="baseline"/>
      </w:rPr>
    </w:lvl>
  </w:abstractNum>
  <w:abstractNum w:abstractNumId="13" w15:restartNumberingAfterBreak="0">
    <w:nsid w:val="25D05040"/>
    <w:multiLevelType w:val="singleLevel"/>
    <w:tmpl w:val="C59A61F2"/>
    <w:lvl w:ilvl="0">
      <w:start w:val="1"/>
      <w:numFmt w:val="decimal"/>
      <w:lvlText w:val="%1. "/>
      <w:legacy w:legacy="1" w:legacySpace="0" w:legacyIndent="283"/>
      <w:lvlJc w:val="left"/>
      <w:pPr>
        <w:ind w:left="283" w:hanging="283"/>
      </w:pPr>
      <w:rPr>
        <w:rFonts w:ascii="Times New Roman" w:hAnsi="Times New Roman" w:cs="Times New Roman" w:hint="default"/>
        <w:b w:val="0"/>
        <w:i w:val="0"/>
        <w:sz w:val="22"/>
      </w:rPr>
    </w:lvl>
  </w:abstractNum>
  <w:abstractNum w:abstractNumId="14" w15:restartNumberingAfterBreak="0">
    <w:nsid w:val="2C2C5E29"/>
    <w:multiLevelType w:val="multilevel"/>
    <w:tmpl w:val="F5B85434"/>
    <w:lvl w:ilvl="0">
      <w:start w:val="2"/>
      <w:numFmt w:val="decimal"/>
      <w:lvlText w:val="%1."/>
      <w:lvlJc w:val="left"/>
      <w:pPr>
        <w:tabs>
          <w:tab w:val="num" w:pos="360"/>
        </w:tabs>
        <w:ind w:left="360" w:hanging="360"/>
      </w:pPr>
      <w:rPr>
        <w:rFonts w:hint="default"/>
        <w:b w:val="0"/>
        <w:i w:val="0"/>
        <w:sz w:val="22"/>
        <w:szCs w:val="22"/>
      </w:rPr>
    </w:lvl>
    <w:lvl w:ilvl="1">
      <w:start w:val="1"/>
      <w:numFmt w:val="decimal"/>
      <w:lvlText w:val="%2)"/>
      <w:lvlJc w:val="left"/>
      <w:pPr>
        <w:ind w:left="720" w:hanging="360"/>
      </w:pPr>
    </w:lvl>
    <w:lvl w:ilvl="2">
      <w:start w:val="1"/>
      <w:numFmt w:val="bullet"/>
      <w:lvlText w:val=""/>
      <w:lvlJc w:val="left"/>
      <w:pPr>
        <w:tabs>
          <w:tab w:val="num" w:pos="1440"/>
        </w:tabs>
        <w:ind w:left="1224" w:hanging="504"/>
      </w:pPr>
      <w:rPr>
        <w:rFonts w:ascii="Symbol" w:hAnsi="Symbol" w:hint="default"/>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6)"/>
      <w:lvlJc w:val="left"/>
      <w:pPr>
        <w:tabs>
          <w:tab w:val="num" w:pos="1080"/>
        </w:tabs>
        <w:ind w:left="936" w:hanging="936"/>
      </w:pPr>
      <w:rPr>
        <w:rFonts w:ascii="Times New Roman" w:eastAsia="Times New Roman" w:hAnsi="Times New Roman" w:cs="Times New Roman" w:hint="default"/>
        <w:sz w:val="22"/>
        <w:szCs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2F547508"/>
    <w:multiLevelType w:val="multilevel"/>
    <w:tmpl w:val="FDCE7568"/>
    <w:lvl w:ilvl="0">
      <w:start w:val="1"/>
      <w:numFmt w:val="decimal"/>
      <w:lvlText w:val="%1."/>
      <w:lvlJc w:val="left"/>
      <w:pPr>
        <w:ind w:left="454" w:hanging="454"/>
      </w:pPr>
      <w:rPr>
        <w:b w:val="0"/>
        <w:vertAlign w:val="baseline"/>
      </w:rPr>
    </w:lvl>
    <w:lvl w:ilvl="1">
      <w:start w:val="1"/>
      <w:numFmt w:val="lowerLetter"/>
      <w:lvlText w:val="%2)"/>
      <w:lvlJc w:val="left"/>
      <w:pPr>
        <w:ind w:left="884" w:hanging="360"/>
      </w:pPr>
      <w:rPr>
        <w:vertAlign w:val="baseline"/>
      </w:rPr>
    </w:lvl>
    <w:lvl w:ilvl="2">
      <w:start w:val="1"/>
      <w:numFmt w:val="decimal"/>
      <w:lvlText w:val="%3)"/>
      <w:lvlJc w:val="left"/>
      <w:pPr>
        <w:ind w:left="1784" w:hanging="360"/>
      </w:pPr>
      <w:rPr>
        <w:b w:val="0"/>
        <w:vertAlign w:val="baseline"/>
      </w:rPr>
    </w:lvl>
    <w:lvl w:ilvl="3">
      <w:start w:val="1"/>
      <w:numFmt w:val="decimal"/>
      <w:lvlText w:val="%4."/>
      <w:lvlJc w:val="left"/>
      <w:pPr>
        <w:ind w:left="2324" w:hanging="360"/>
      </w:pPr>
      <w:rPr>
        <w:b/>
        <w:vertAlign w:val="baseline"/>
      </w:rPr>
    </w:lvl>
    <w:lvl w:ilvl="4">
      <w:start w:val="1"/>
      <w:numFmt w:val="decimal"/>
      <w:lvlText w:val="%5)"/>
      <w:lvlJc w:val="left"/>
      <w:pPr>
        <w:ind w:left="720" w:hanging="360"/>
      </w:pPr>
    </w:lvl>
    <w:lvl w:ilvl="5">
      <w:start w:val="1"/>
      <w:numFmt w:val="lowerRoman"/>
      <w:lvlText w:val="%6."/>
      <w:lvlJc w:val="right"/>
      <w:pPr>
        <w:ind w:left="3764" w:hanging="180"/>
      </w:pPr>
      <w:rPr>
        <w:vertAlign w:val="baseline"/>
      </w:rPr>
    </w:lvl>
    <w:lvl w:ilvl="6">
      <w:start w:val="1"/>
      <w:numFmt w:val="decimal"/>
      <w:lvlText w:val="%7."/>
      <w:lvlJc w:val="left"/>
      <w:pPr>
        <w:ind w:left="4484" w:hanging="360"/>
      </w:pPr>
      <w:rPr>
        <w:vertAlign w:val="baseline"/>
      </w:rPr>
    </w:lvl>
    <w:lvl w:ilvl="7">
      <w:start w:val="1"/>
      <w:numFmt w:val="lowerLetter"/>
      <w:lvlText w:val="%8."/>
      <w:lvlJc w:val="left"/>
      <w:pPr>
        <w:ind w:left="5204" w:hanging="360"/>
      </w:pPr>
      <w:rPr>
        <w:vertAlign w:val="baseline"/>
      </w:rPr>
    </w:lvl>
    <w:lvl w:ilvl="8">
      <w:start w:val="1"/>
      <w:numFmt w:val="lowerRoman"/>
      <w:lvlText w:val="%9."/>
      <w:lvlJc w:val="right"/>
      <w:pPr>
        <w:ind w:left="5924" w:hanging="180"/>
      </w:pPr>
      <w:rPr>
        <w:vertAlign w:val="baseline"/>
      </w:rPr>
    </w:lvl>
  </w:abstractNum>
  <w:abstractNum w:abstractNumId="16" w15:restartNumberingAfterBreak="0">
    <w:nsid w:val="303F0F63"/>
    <w:multiLevelType w:val="multilevel"/>
    <w:tmpl w:val="EB1A09F8"/>
    <w:name w:val="WWNum252"/>
    <w:lvl w:ilvl="0">
      <w:start w:val="1"/>
      <w:numFmt w:val="decimal"/>
      <w:lvlText w:val="%1."/>
      <w:lvlJc w:val="left"/>
      <w:pPr>
        <w:tabs>
          <w:tab w:val="num" w:pos="720"/>
        </w:tabs>
        <w:ind w:left="720" w:hanging="360"/>
      </w:pPr>
      <w:rPr>
        <w:rFonts w:ascii="Arial" w:hAnsi="Arial" w:cs="Arial" w:hint="default"/>
        <w:i w:val="0"/>
        <w:sz w:val="20"/>
        <w:szCs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416E5827"/>
    <w:multiLevelType w:val="hybridMultilevel"/>
    <w:tmpl w:val="37E019B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18" w15:restartNumberingAfterBreak="0">
    <w:nsid w:val="48715C7B"/>
    <w:multiLevelType w:val="hybridMultilevel"/>
    <w:tmpl w:val="475CE51E"/>
    <w:lvl w:ilvl="0" w:tplc="3406103C">
      <w:start w:val="1"/>
      <w:numFmt w:val="decimal"/>
      <w:lvlText w:val="%1."/>
      <w:lvlJc w:val="left"/>
      <w:pPr>
        <w:tabs>
          <w:tab w:val="num" w:pos="360"/>
        </w:tabs>
        <w:ind w:left="360" w:hanging="360"/>
      </w:pPr>
      <w:rPr>
        <w:rFonts w:ascii="Arial" w:hAnsi="Arial" w:cs="Arial" w:hint="default"/>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90505AE"/>
    <w:multiLevelType w:val="hybridMultilevel"/>
    <w:tmpl w:val="D63C69F0"/>
    <w:lvl w:ilvl="0" w:tplc="853E2BB2">
      <w:start w:val="3"/>
      <w:numFmt w:val="decimal"/>
      <w:lvlText w:val="%1)"/>
      <w:lvlJc w:val="left"/>
      <w:pPr>
        <w:ind w:left="1080" w:hanging="360"/>
      </w:pPr>
      <w:rPr>
        <w:rFonts w:hint="default"/>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A4E632B"/>
    <w:multiLevelType w:val="multilevel"/>
    <w:tmpl w:val="6D54C188"/>
    <w:lvl w:ilvl="0">
      <w:start w:val="1"/>
      <w:numFmt w:val="decimal"/>
      <w:lvlText w:val="%1)"/>
      <w:lvlJc w:val="left"/>
      <w:pPr>
        <w:ind w:left="1004" w:hanging="360"/>
      </w:pPr>
      <w:rPr>
        <w:b w:val="0"/>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21" w15:restartNumberingAfterBreak="0">
    <w:nsid w:val="4AE33A60"/>
    <w:multiLevelType w:val="singleLevel"/>
    <w:tmpl w:val="0415000F"/>
    <w:name w:val="WWNum2522"/>
    <w:lvl w:ilvl="0">
      <w:start w:val="1"/>
      <w:numFmt w:val="decimal"/>
      <w:lvlText w:val="%1."/>
      <w:lvlJc w:val="left"/>
      <w:pPr>
        <w:tabs>
          <w:tab w:val="num" w:pos="720"/>
        </w:tabs>
        <w:ind w:left="720" w:hanging="360"/>
      </w:pPr>
      <w:rPr>
        <w:rFonts w:hint="default"/>
      </w:rPr>
    </w:lvl>
  </w:abstractNum>
  <w:abstractNum w:abstractNumId="22" w15:restartNumberingAfterBreak="0">
    <w:nsid w:val="50C60026"/>
    <w:multiLevelType w:val="hybridMultilevel"/>
    <w:tmpl w:val="8FB815D6"/>
    <w:lvl w:ilvl="0" w:tplc="8370CA2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510A2FCC"/>
    <w:multiLevelType w:val="hybridMultilevel"/>
    <w:tmpl w:val="0526FE52"/>
    <w:lvl w:ilvl="0" w:tplc="B8B8DF42">
      <w:start w:val="8"/>
      <w:numFmt w:val="decimal"/>
      <w:lvlText w:val="%1."/>
      <w:lvlJc w:val="left"/>
      <w:pPr>
        <w:ind w:left="644"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18A70F3"/>
    <w:multiLevelType w:val="multilevel"/>
    <w:tmpl w:val="B5564382"/>
    <w:lvl w:ilvl="0">
      <w:start w:val="1"/>
      <w:numFmt w:val="decimal"/>
      <w:lvlText w:val="%1. "/>
      <w:lvlJc w:val="left"/>
      <w:pPr>
        <w:tabs>
          <w:tab w:val="num" w:pos="0"/>
        </w:tabs>
        <w:ind w:left="283" w:hanging="283"/>
      </w:pPr>
      <w:rPr>
        <w:rFonts w:ascii="Times New Roman" w:hAnsi="Times New Roman" w:cs="Times New Roman" w:hint="default"/>
        <w:b w:val="0"/>
        <w:i w:val="0"/>
        <w:sz w:val="22"/>
        <w:szCs w:val="22"/>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C95058A"/>
    <w:multiLevelType w:val="hybridMultilevel"/>
    <w:tmpl w:val="6A7229D0"/>
    <w:lvl w:ilvl="0" w:tplc="1174EDD6">
      <w:start w:val="9"/>
      <w:numFmt w:val="decimal"/>
      <w:lvlText w:val="%1."/>
      <w:lvlJc w:val="left"/>
      <w:pPr>
        <w:ind w:left="644"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7877BAD"/>
    <w:multiLevelType w:val="multilevel"/>
    <w:tmpl w:val="17624E8C"/>
    <w:lvl w:ilvl="0">
      <w:start w:val="1"/>
      <w:numFmt w:val="decimal"/>
      <w:pStyle w:val="Stylparagrafumowy"/>
      <w:lvlText w:val="§ %1."/>
      <w:lvlJc w:val="center"/>
      <w:pPr>
        <w:tabs>
          <w:tab w:val="num" w:pos="360"/>
        </w:tabs>
        <w:ind w:left="0" w:firstLine="0"/>
      </w:pPr>
      <w:rPr>
        <w:rFonts w:ascii="Arial Narrow" w:hAnsi="Arial Narrow" w:hint="default"/>
        <w:b w:val="0"/>
        <w:i w:val="0"/>
        <w:sz w:val="24"/>
      </w:rPr>
    </w:lvl>
    <w:lvl w:ilvl="1">
      <w:start w:val="1"/>
      <w:numFmt w:val="decimal"/>
      <w:pStyle w:val="Styltreparagrafu"/>
      <w:lvlText w:val="%2."/>
      <w:lvlJc w:val="left"/>
      <w:pPr>
        <w:tabs>
          <w:tab w:val="num" w:pos="792"/>
        </w:tabs>
        <w:ind w:left="792" w:hanging="432"/>
      </w:pPr>
      <w:rPr>
        <w:rFonts w:ascii="Arial Narrow" w:hAnsi="Arial Narrow" w:hint="default"/>
        <w:b w:val="0"/>
        <w:i w:val="0"/>
        <w:sz w:val="24"/>
      </w:rPr>
    </w:lvl>
    <w:lvl w:ilvl="2">
      <w:start w:val="1"/>
      <w:numFmt w:val="decimal"/>
      <w:lvlText w:val="%1.%3."/>
      <w:lvlJc w:val="left"/>
      <w:pPr>
        <w:tabs>
          <w:tab w:val="num" w:pos="1224"/>
        </w:tabs>
        <w:ind w:left="1224" w:hanging="504"/>
      </w:pPr>
      <w:rPr>
        <w:rFonts w:ascii="Arial Narrow" w:hAnsi="Arial Narrow" w:hint="default"/>
        <w:b w:val="0"/>
        <w:i w:val="0"/>
        <w:sz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6CBA5B19"/>
    <w:multiLevelType w:val="hybridMultilevel"/>
    <w:tmpl w:val="001453F0"/>
    <w:lvl w:ilvl="0" w:tplc="2C4852D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452468A"/>
    <w:multiLevelType w:val="hybridMultilevel"/>
    <w:tmpl w:val="D178805E"/>
    <w:lvl w:ilvl="0" w:tplc="0BE492C4">
      <w:start w:val="1"/>
      <w:numFmt w:val="decimal"/>
      <w:lvlText w:val="%1)"/>
      <w:lvlJc w:val="left"/>
      <w:pPr>
        <w:ind w:left="720" w:hanging="360"/>
      </w:pPr>
      <w:rPr>
        <w:b w:val="0"/>
        <w:vertAlign w:val="base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857002E"/>
    <w:multiLevelType w:val="multilevel"/>
    <w:tmpl w:val="56AEECBA"/>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ascii="Times New Roman" w:hAnsi="Times New Roman" w:cs="Times New Roman" w:hint="default"/>
        <w:b w:val="0"/>
        <w:bCs w:val="0"/>
        <w:sz w:val="20"/>
        <w:szCs w:val="20"/>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0" w15:restartNumberingAfterBreak="0">
    <w:nsid w:val="78C454FF"/>
    <w:multiLevelType w:val="hybridMultilevel"/>
    <w:tmpl w:val="5338EB48"/>
    <w:lvl w:ilvl="0" w:tplc="04150017">
      <w:start w:val="1"/>
      <w:numFmt w:val="lowerLetter"/>
      <w:lvlText w:val="%1)"/>
      <w:lvlJc w:val="left"/>
      <w:pPr>
        <w:ind w:left="1080" w:hanging="360"/>
      </w:pPr>
    </w:lvl>
    <w:lvl w:ilvl="1" w:tplc="04150011">
      <w:start w:val="1"/>
      <w:numFmt w:val="decimal"/>
      <w:lvlText w:val="%2)"/>
      <w:lvlJc w:val="left"/>
      <w:pPr>
        <w:ind w:left="1004"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1"/>
  </w:num>
  <w:num w:numId="2">
    <w:abstractNumId w:val="24"/>
  </w:num>
  <w:num w:numId="3">
    <w:abstractNumId w:val="26"/>
  </w:num>
  <w:num w:numId="4">
    <w:abstractNumId w:val="18"/>
  </w:num>
  <w:num w:numId="5">
    <w:abstractNumId w:val="9"/>
  </w:num>
  <w:num w:numId="6">
    <w:abstractNumId w:val="13"/>
  </w:num>
  <w:num w:numId="7">
    <w:abstractNumId w:val="2"/>
  </w:num>
  <w:num w:numId="8">
    <w:abstractNumId w:val="5"/>
  </w:num>
  <w:num w:numId="9">
    <w:abstractNumId w:val="12"/>
  </w:num>
  <w:num w:numId="10">
    <w:abstractNumId w:val="23"/>
  </w:num>
  <w:num w:numId="11">
    <w:abstractNumId w:val="30"/>
  </w:num>
  <w:num w:numId="12">
    <w:abstractNumId w:val="7"/>
  </w:num>
  <w:num w:numId="13">
    <w:abstractNumId w:val="27"/>
  </w:num>
  <w:num w:numId="14">
    <w:abstractNumId w:val="19"/>
  </w:num>
  <w:num w:numId="15">
    <w:abstractNumId w:val="1"/>
  </w:num>
  <w:num w:numId="16">
    <w:abstractNumId w:val="20"/>
  </w:num>
  <w:num w:numId="17">
    <w:abstractNumId w:val="15"/>
  </w:num>
  <w:num w:numId="18">
    <w:abstractNumId w:val="17"/>
  </w:num>
  <w:num w:numId="19">
    <w:abstractNumId w:val="29"/>
  </w:num>
  <w:num w:numId="20">
    <w:abstractNumId w:val="13"/>
    <w:lvlOverride w:ilvl="0">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6"/>
  </w:num>
  <w:num w:numId="25">
    <w:abstractNumId w:val="0"/>
  </w:num>
  <w:num w:numId="26">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14"/>
  </w:num>
  <w:num w:numId="29">
    <w:abstractNumId w:val="10"/>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num>
  <w:num w:numId="32">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2BA"/>
    <w:rsid w:val="00000A6C"/>
    <w:rsid w:val="000014E2"/>
    <w:rsid w:val="000023E1"/>
    <w:rsid w:val="00002878"/>
    <w:rsid w:val="0000333B"/>
    <w:rsid w:val="00010029"/>
    <w:rsid w:val="0001333C"/>
    <w:rsid w:val="0001719B"/>
    <w:rsid w:val="00017310"/>
    <w:rsid w:val="0001757B"/>
    <w:rsid w:val="000208FD"/>
    <w:rsid w:val="000263CF"/>
    <w:rsid w:val="00026FDD"/>
    <w:rsid w:val="0003283A"/>
    <w:rsid w:val="00035E6B"/>
    <w:rsid w:val="0003718C"/>
    <w:rsid w:val="00040EEE"/>
    <w:rsid w:val="000420BB"/>
    <w:rsid w:val="0004239A"/>
    <w:rsid w:val="00044094"/>
    <w:rsid w:val="000450C8"/>
    <w:rsid w:val="00045169"/>
    <w:rsid w:val="00050364"/>
    <w:rsid w:val="0005093A"/>
    <w:rsid w:val="000510DD"/>
    <w:rsid w:val="000556FF"/>
    <w:rsid w:val="00061E91"/>
    <w:rsid w:val="00062BE7"/>
    <w:rsid w:val="000634A4"/>
    <w:rsid w:val="00063652"/>
    <w:rsid w:val="00064AE8"/>
    <w:rsid w:val="000667DA"/>
    <w:rsid w:val="00066E5C"/>
    <w:rsid w:val="000711AD"/>
    <w:rsid w:val="000715F9"/>
    <w:rsid w:val="00071848"/>
    <w:rsid w:val="00072009"/>
    <w:rsid w:val="000753FC"/>
    <w:rsid w:val="0007563D"/>
    <w:rsid w:val="00075BF2"/>
    <w:rsid w:val="00081933"/>
    <w:rsid w:val="000830D3"/>
    <w:rsid w:val="000850E9"/>
    <w:rsid w:val="00087CD3"/>
    <w:rsid w:val="000944F4"/>
    <w:rsid w:val="000A0089"/>
    <w:rsid w:val="000A13B1"/>
    <w:rsid w:val="000A6D74"/>
    <w:rsid w:val="000B0A9B"/>
    <w:rsid w:val="000B0B10"/>
    <w:rsid w:val="000B3D25"/>
    <w:rsid w:val="000B4BB4"/>
    <w:rsid w:val="000B4D94"/>
    <w:rsid w:val="000B5C84"/>
    <w:rsid w:val="000B7205"/>
    <w:rsid w:val="000C01E4"/>
    <w:rsid w:val="000C147E"/>
    <w:rsid w:val="000C4A64"/>
    <w:rsid w:val="000D0998"/>
    <w:rsid w:val="000D3E20"/>
    <w:rsid w:val="000D70BE"/>
    <w:rsid w:val="000E05B7"/>
    <w:rsid w:val="000E588A"/>
    <w:rsid w:val="000E6303"/>
    <w:rsid w:val="000E68D4"/>
    <w:rsid w:val="000F128F"/>
    <w:rsid w:val="000F166A"/>
    <w:rsid w:val="000F23F4"/>
    <w:rsid w:val="000F51DC"/>
    <w:rsid w:val="00100C75"/>
    <w:rsid w:val="00101461"/>
    <w:rsid w:val="00101DA6"/>
    <w:rsid w:val="00102518"/>
    <w:rsid w:val="001029AA"/>
    <w:rsid w:val="00105129"/>
    <w:rsid w:val="0010687A"/>
    <w:rsid w:val="00107E5F"/>
    <w:rsid w:val="00107EF5"/>
    <w:rsid w:val="00110B24"/>
    <w:rsid w:val="00110BDB"/>
    <w:rsid w:val="00112E73"/>
    <w:rsid w:val="001137DA"/>
    <w:rsid w:val="00114172"/>
    <w:rsid w:val="00117427"/>
    <w:rsid w:val="00120F1F"/>
    <w:rsid w:val="001252FB"/>
    <w:rsid w:val="00126F53"/>
    <w:rsid w:val="0013605C"/>
    <w:rsid w:val="0013713B"/>
    <w:rsid w:val="00140EAF"/>
    <w:rsid w:val="00151F57"/>
    <w:rsid w:val="00154E22"/>
    <w:rsid w:val="001562D9"/>
    <w:rsid w:val="0015748B"/>
    <w:rsid w:val="00161C08"/>
    <w:rsid w:val="001622CB"/>
    <w:rsid w:val="00162A5A"/>
    <w:rsid w:val="0016364D"/>
    <w:rsid w:val="0016410C"/>
    <w:rsid w:val="00165857"/>
    <w:rsid w:val="001662EE"/>
    <w:rsid w:val="001670FD"/>
    <w:rsid w:val="00170591"/>
    <w:rsid w:val="00171471"/>
    <w:rsid w:val="00173F41"/>
    <w:rsid w:val="00175095"/>
    <w:rsid w:val="00175C55"/>
    <w:rsid w:val="00182B07"/>
    <w:rsid w:val="00182C90"/>
    <w:rsid w:val="0018330C"/>
    <w:rsid w:val="00185DAB"/>
    <w:rsid w:val="00186E0C"/>
    <w:rsid w:val="001904E9"/>
    <w:rsid w:val="001928FD"/>
    <w:rsid w:val="00192B78"/>
    <w:rsid w:val="001C0FAE"/>
    <w:rsid w:val="001C188B"/>
    <w:rsid w:val="001C52E1"/>
    <w:rsid w:val="001C73A0"/>
    <w:rsid w:val="001D0BFE"/>
    <w:rsid w:val="001D1271"/>
    <w:rsid w:val="001D40BD"/>
    <w:rsid w:val="001D580E"/>
    <w:rsid w:val="001D6399"/>
    <w:rsid w:val="001E4F50"/>
    <w:rsid w:val="001E5594"/>
    <w:rsid w:val="001E6B0F"/>
    <w:rsid w:val="001F4629"/>
    <w:rsid w:val="001F5299"/>
    <w:rsid w:val="001F54E0"/>
    <w:rsid w:val="0020046C"/>
    <w:rsid w:val="0020185F"/>
    <w:rsid w:val="00201D64"/>
    <w:rsid w:val="0020224E"/>
    <w:rsid w:val="00203161"/>
    <w:rsid w:val="00205114"/>
    <w:rsid w:val="00205372"/>
    <w:rsid w:val="00205BEA"/>
    <w:rsid w:val="00210604"/>
    <w:rsid w:val="00210D22"/>
    <w:rsid w:val="00212C59"/>
    <w:rsid w:val="00217C76"/>
    <w:rsid w:val="0022051C"/>
    <w:rsid w:val="0022055A"/>
    <w:rsid w:val="00220828"/>
    <w:rsid w:val="00221A29"/>
    <w:rsid w:val="002227CF"/>
    <w:rsid w:val="00226D19"/>
    <w:rsid w:val="00233D39"/>
    <w:rsid w:val="0023495E"/>
    <w:rsid w:val="00235684"/>
    <w:rsid w:val="002406A1"/>
    <w:rsid w:val="00240976"/>
    <w:rsid w:val="00241210"/>
    <w:rsid w:val="00242723"/>
    <w:rsid w:val="002431BF"/>
    <w:rsid w:val="00243A70"/>
    <w:rsid w:val="00245E71"/>
    <w:rsid w:val="002509EB"/>
    <w:rsid w:val="002520F4"/>
    <w:rsid w:val="00252AFD"/>
    <w:rsid w:val="00253819"/>
    <w:rsid w:val="00261161"/>
    <w:rsid w:val="00261303"/>
    <w:rsid w:val="00263FAA"/>
    <w:rsid w:val="0027210C"/>
    <w:rsid w:val="0027217F"/>
    <w:rsid w:val="00274277"/>
    <w:rsid w:val="00275948"/>
    <w:rsid w:val="00276A0D"/>
    <w:rsid w:val="002775ED"/>
    <w:rsid w:val="002806A9"/>
    <w:rsid w:val="00287177"/>
    <w:rsid w:val="00291554"/>
    <w:rsid w:val="00291B84"/>
    <w:rsid w:val="002924A8"/>
    <w:rsid w:val="0029762F"/>
    <w:rsid w:val="002978AB"/>
    <w:rsid w:val="002A0CA1"/>
    <w:rsid w:val="002A33A5"/>
    <w:rsid w:val="002B32E4"/>
    <w:rsid w:val="002B5C98"/>
    <w:rsid w:val="002C2D9B"/>
    <w:rsid w:val="002C5015"/>
    <w:rsid w:val="002C5689"/>
    <w:rsid w:val="002C5B34"/>
    <w:rsid w:val="002C79BA"/>
    <w:rsid w:val="002D3A76"/>
    <w:rsid w:val="002D5B20"/>
    <w:rsid w:val="002D77B6"/>
    <w:rsid w:val="002E04F0"/>
    <w:rsid w:val="002E1789"/>
    <w:rsid w:val="002E39E1"/>
    <w:rsid w:val="002E4EBF"/>
    <w:rsid w:val="002F1BDF"/>
    <w:rsid w:val="002F3932"/>
    <w:rsid w:val="002F406E"/>
    <w:rsid w:val="002F51B2"/>
    <w:rsid w:val="0030275B"/>
    <w:rsid w:val="00307D26"/>
    <w:rsid w:val="003123E2"/>
    <w:rsid w:val="0031278D"/>
    <w:rsid w:val="003132F4"/>
    <w:rsid w:val="00314BA1"/>
    <w:rsid w:val="0031623D"/>
    <w:rsid w:val="00316B58"/>
    <w:rsid w:val="00323F09"/>
    <w:rsid w:val="00324E15"/>
    <w:rsid w:val="00325CE5"/>
    <w:rsid w:val="0033271B"/>
    <w:rsid w:val="003332C4"/>
    <w:rsid w:val="003364C2"/>
    <w:rsid w:val="003405D0"/>
    <w:rsid w:val="00340EB3"/>
    <w:rsid w:val="00342FDD"/>
    <w:rsid w:val="00344572"/>
    <w:rsid w:val="00344C04"/>
    <w:rsid w:val="00344DF5"/>
    <w:rsid w:val="003453BE"/>
    <w:rsid w:val="00350770"/>
    <w:rsid w:val="00350CE5"/>
    <w:rsid w:val="00356405"/>
    <w:rsid w:val="003601D6"/>
    <w:rsid w:val="00360F56"/>
    <w:rsid w:val="00362850"/>
    <w:rsid w:val="003649BD"/>
    <w:rsid w:val="003703C7"/>
    <w:rsid w:val="00373E42"/>
    <w:rsid w:val="003775E2"/>
    <w:rsid w:val="0038031F"/>
    <w:rsid w:val="003827EB"/>
    <w:rsid w:val="003851E9"/>
    <w:rsid w:val="00385F36"/>
    <w:rsid w:val="0038749C"/>
    <w:rsid w:val="00387EF3"/>
    <w:rsid w:val="00387F17"/>
    <w:rsid w:val="003902D8"/>
    <w:rsid w:val="00390B90"/>
    <w:rsid w:val="00392F68"/>
    <w:rsid w:val="00393DC0"/>
    <w:rsid w:val="003A26B4"/>
    <w:rsid w:val="003A6B9E"/>
    <w:rsid w:val="003B169F"/>
    <w:rsid w:val="003B219E"/>
    <w:rsid w:val="003B2EDA"/>
    <w:rsid w:val="003C0AD8"/>
    <w:rsid w:val="003C1C47"/>
    <w:rsid w:val="003C3393"/>
    <w:rsid w:val="003C443B"/>
    <w:rsid w:val="003C4DDA"/>
    <w:rsid w:val="003C512E"/>
    <w:rsid w:val="003C6597"/>
    <w:rsid w:val="003D13C3"/>
    <w:rsid w:val="003D1A79"/>
    <w:rsid w:val="003D2A2A"/>
    <w:rsid w:val="003D3CB3"/>
    <w:rsid w:val="003D4996"/>
    <w:rsid w:val="003D57D7"/>
    <w:rsid w:val="003D6C8E"/>
    <w:rsid w:val="003E2D03"/>
    <w:rsid w:val="003E4C86"/>
    <w:rsid w:val="003E67C8"/>
    <w:rsid w:val="003F40F3"/>
    <w:rsid w:val="003F41D4"/>
    <w:rsid w:val="004014BE"/>
    <w:rsid w:val="00401584"/>
    <w:rsid w:val="0040362A"/>
    <w:rsid w:val="004043C8"/>
    <w:rsid w:val="00404F3A"/>
    <w:rsid w:val="0040529B"/>
    <w:rsid w:val="00410491"/>
    <w:rsid w:val="00412F55"/>
    <w:rsid w:val="00414419"/>
    <w:rsid w:val="00417CCC"/>
    <w:rsid w:val="00421976"/>
    <w:rsid w:val="00424DE3"/>
    <w:rsid w:val="00425015"/>
    <w:rsid w:val="00426176"/>
    <w:rsid w:val="00431A06"/>
    <w:rsid w:val="00431DC7"/>
    <w:rsid w:val="00436BE5"/>
    <w:rsid w:val="00441D04"/>
    <w:rsid w:val="004426CE"/>
    <w:rsid w:val="004451B4"/>
    <w:rsid w:val="0044584A"/>
    <w:rsid w:val="004525A9"/>
    <w:rsid w:val="0045588E"/>
    <w:rsid w:val="004642FB"/>
    <w:rsid w:val="0046492E"/>
    <w:rsid w:val="00471E41"/>
    <w:rsid w:val="004726EF"/>
    <w:rsid w:val="00480D52"/>
    <w:rsid w:val="004815A1"/>
    <w:rsid w:val="004844F5"/>
    <w:rsid w:val="00485C15"/>
    <w:rsid w:val="004879E8"/>
    <w:rsid w:val="004955BF"/>
    <w:rsid w:val="00495FFB"/>
    <w:rsid w:val="00496372"/>
    <w:rsid w:val="004A03C9"/>
    <w:rsid w:val="004A1A71"/>
    <w:rsid w:val="004A5CFF"/>
    <w:rsid w:val="004A6FE2"/>
    <w:rsid w:val="004B1190"/>
    <w:rsid w:val="004B2FFF"/>
    <w:rsid w:val="004B723E"/>
    <w:rsid w:val="004C4107"/>
    <w:rsid w:val="004C501A"/>
    <w:rsid w:val="004C634F"/>
    <w:rsid w:val="004C74DA"/>
    <w:rsid w:val="004C7DAE"/>
    <w:rsid w:val="004D1D77"/>
    <w:rsid w:val="004E1887"/>
    <w:rsid w:val="004E39E5"/>
    <w:rsid w:val="004E40B7"/>
    <w:rsid w:val="004E500D"/>
    <w:rsid w:val="004E5310"/>
    <w:rsid w:val="004E5D75"/>
    <w:rsid w:val="004F080A"/>
    <w:rsid w:val="004F22A3"/>
    <w:rsid w:val="004F2C9A"/>
    <w:rsid w:val="004F3E04"/>
    <w:rsid w:val="004F4455"/>
    <w:rsid w:val="004F6823"/>
    <w:rsid w:val="005011FB"/>
    <w:rsid w:val="00502FF9"/>
    <w:rsid w:val="00505632"/>
    <w:rsid w:val="00505996"/>
    <w:rsid w:val="00505F9B"/>
    <w:rsid w:val="00514598"/>
    <w:rsid w:val="005204EF"/>
    <w:rsid w:val="00521B42"/>
    <w:rsid w:val="00523D0E"/>
    <w:rsid w:val="00525D32"/>
    <w:rsid w:val="005266A3"/>
    <w:rsid w:val="00526A9A"/>
    <w:rsid w:val="00526EE0"/>
    <w:rsid w:val="005324C2"/>
    <w:rsid w:val="005363D5"/>
    <w:rsid w:val="00541D9A"/>
    <w:rsid w:val="0054334E"/>
    <w:rsid w:val="005449E8"/>
    <w:rsid w:val="0055120B"/>
    <w:rsid w:val="005526AD"/>
    <w:rsid w:val="00552798"/>
    <w:rsid w:val="00552A08"/>
    <w:rsid w:val="00552ABD"/>
    <w:rsid w:val="00553637"/>
    <w:rsid w:val="0056041A"/>
    <w:rsid w:val="0056130B"/>
    <w:rsid w:val="00563D93"/>
    <w:rsid w:val="00563EC9"/>
    <w:rsid w:val="005663CB"/>
    <w:rsid w:val="005679B1"/>
    <w:rsid w:val="00573297"/>
    <w:rsid w:val="00576BE9"/>
    <w:rsid w:val="00581823"/>
    <w:rsid w:val="00585A6B"/>
    <w:rsid w:val="0058783E"/>
    <w:rsid w:val="00587AE2"/>
    <w:rsid w:val="00587CBB"/>
    <w:rsid w:val="00590204"/>
    <w:rsid w:val="00592AD2"/>
    <w:rsid w:val="00594F23"/>
    <w:rsid w:val="00595693"/>
    <w:rsid w:val="00597FD7"/>
    <w:rsid w:val="005A0AED"/>
    <w:rsid w:val="005A20BA"/>
    <w:rsid w:val="005A2651"/>
    <w:rsid w:val="005A465D"/>
    <w:rsid w:val="005A4F8A"/>
    <w:rsid w:val="005A528B"/>
    <w:rsid w:val="005A6A8B"/>
    <w:rsid w:val="005A71BF"/>
    <w:rsid w:val="005B0E4E"/>
    <w:rsid w:val="005B1171"/>
    <w:rsid w:val="005B1B80"/>
    <w:rsid w:val="005C313D"/>
    <w:rsid w:val="005C417A"/>
    <w:rsid w:val="005C4560"/>
    <w:rsid w:val="005C5EFE"/>
    <w:rsid w:val="005C5F55"/>
    <w:rsid w:val="005C60BD"/>
    <w:rsid w:val="005C6A38"/>
    <w:rsid w:val="005D5007"/>
    <w:rsid w:val="005D5E9F"/>
    <w:rsid w:val="005D634E"/>
    <w:rsid w:val="005E19DD"/>
    <w:rsid w:val="005E2E92"/>
    <w:rsid w:val="005E4CFD"/>
    <w:rsid w:val="005E73D0"/>
    <w:rsid w:val="005F1544"/>
    <w:rsid w:val="005F2AFE"/>
    <w:rsid w:val="005F4A9C"/>
    <w:rsid w:val="005F5CCA"/>
    <w:rsid w:val="005F7DE0"/>
    <w:rsid w:val="00601077"/>
    <w:rsid w:val="0060154E"/>
    <w:rsid w:val="006025AC"/>
    <w:rsid w:val="00604504"/>
    <w:rsid w:val="00605052"/>
    <w:rsid w:val="00611BA1"/>
    <w:rsid w:val="00613CE4"/>
    <w:rsid w:val="006149B0"/>
    <w:rsid w:val="006251D4"/>
    <w:rsid w:val="006275AA"/>
    <w:rsid w:val="00642847"/>
    <w:rsid w:val="00642DBC"/>
    <w:rsid w:val="0065147A"/>
    <w:rsid w:val="00652BA1"/>
    <w:rsid w:val="0065704C"/>
    <w:rsid w:val="00663104"/>
    <w:rsid w:val="00671EF9"/>
    <w:rsid w:val="006737CC"/>
    <w:rsid w:val="006744A2"/>
    <w:rsid w:val="00676842"/>
    <w:rsid w:val="006770AC"/>
    <w:rsid w:val="0068142F"/>
    <w:rsid w:val="006839B3"/>
    <w:rsid w:val="006847DC"/>
    <w:rsid w:val="006878C0"/>
    <w:rsid w:val="00691777"/>
    <w:rsid w:val="006927AB"/>
    <w:rsid w:val="006A0E45"/>
    <w:rsid w:val="006A1730"/>
    <w:rsid w:val="006A21AA"/>
    <w:rsid w:val="006A4457"/>
    <w:rsid w:val="006A493A"/>
    <w:rsid w:val="006A55BA"/>
    <w:rsid w:val="006B3A2B"/>
    <w:rsid w:val="006B4977"/>
    <w:rsid w:val="006B5FEB"/>
    <w:rsid w:val="006B6A6F"/>
    <w:rsid w:val="006C06AC"/>
    <w:rsid w:val="006C1511"/>
    <w:rsid w:val="006C2692"/>
    <w:rsid w:val="006C2BBB"/>
    <w:rsid w:val="006D2794"/>
    <w:rsid w:val="006D29A7"/>
    <w:rsid w:val="006D5F02"/>
    <w:rsid w:val="006D72A7"/>
    <w:rsid w:val="006E08EE"/>
    <w:rsid w:val="006E3B94"/>
    <w:rsid w:val="006E5542"/>
    <w:rsid w:val="006E6C0C"/>
    <w:rsid w:val="006E7A0F"/>
    <w:rsid w:val="006F0420"/>
    <w:rsid w:val="006F2B1F"/>
    <w:rsid w:val="006F689F"/>
    <w:rsid w:val="006F740C"/>
    <w:rsid w:val="0070064D"/>
    <w:rsid w:val="007041B3"/>
    <w:rsid w:val="007041D5"/>
    <w:rsid w:val="00705413"/>
    <w:rsid w:val="00705453"/>
    <w:rsid w:val="00706484"/>
    <w:rsid w:val="00717A81"/>
    <w:rsid w:val="00723BFB"/>
    <w:rsid w:val="00723F2D"/>
    <w:rsid w:val="00725576"/>
    <w:rsid w:val="00726567"/>
    <w:rsid w:val="00726AB8"/>
    <w:rsid w:val="00726BAA"/>
    <w:rsid w:val="0073336F"/>
    <w:rsid w:val="00733423"/>
    <w:rsid w:val="007366A2"/>
    <w:rsid w:val="00741A7B"/>
    <w:rsid w:val="0074667F"/>
    <w:rsid w:val="00752963"/>
    <w:rsid w:val="00752C2F"/>
    <w:rsid w:val="00752F90"/>
    <w:rsid w:val="00756646"/>
    <w:rsid w:val="00757E82"/>
    <w:rsid w:val="00761A36"/>
    <w:rsid w:val="00762F0F"/>
    <w:rsid w:val="00763902"/>
    <w:rsid w:val="00767003"/>
    <w:rsid w:val="00773884"/>
    <w:rsid w:val="007740D0"/>
    <w:rsid w:val="00774C56"/>
    <w:rsid w:val="0077575F"/>
    <w:rsid w:val="00783330"/>
    <w:rsid w:val="00784BEC"/>
    <w:rsid w:val="0078586A"/>
    <w:rsid w:val="00792161"/>
    <w:rsid w:val="00792A3B"/>
    <w:rsid w:val="007937B5"/>
    <w:rsid w:val="00797B4B"/>
    <w:rsid w:val="007A07C7"/>
    <w:rsid w:val="007A1A01"/>
    <w:rsid w:val="007A2021"/>
    <w:rsid w:val="007A25AD"/>
    <w:rsid w:val="007A2850"/>
    <w:rsid w:val="007A76E4"/>
    <w:rsid w:val="007B1B64"/>
    <w:rsid w:val="007B63E1"/>
    <w:rsid w:val="007B671C"/>
    <w:rsid w:val="007C253F"/>
    <w:rsid w:val="007C2E87"/>
    <w:rsid w:val="007D0255"/>
    <w:rsid w:val="007D0839"/>
    <w:rsid w:val="007D2A06"/>
    <w:rsid w:val="007D499E"/>
    <w:rsid w:val="007D64AF"/>
    <w:rsid w:val="007D66C1"/>
    <w:rsid w:val="007E25E3"/>
    <w:rsid w:val="007E3FD8"/>
    <w:rsid w:val="007E4964"/>
    <w:rsid w:val="007E6357"/>
    <w:rsid w:val="007E6D1B"/>
    <w:rsid w:val="007E7534"/>
    <w:rsid w:val="007F0A86"/>
    <w:rsid w:val="007F3908"/>
    <w:rsid w:val="007F3D4E"/>
    <w:rsid w:val="007F4B68"/>
    <w:rsid w:val="007F63F0"/>
    <w:rsid w:val="007F7126"/>
    <w:rsid w:val="00803CCC"/>
    <w:rsid w:val="008041FD"/>
    <w:rsid w:val="00810330"/>
    <w:rsid w:val="00813B76"/>
    <w:rsid w:val="008161E8"/>
    <w:rsid w:val="00816B6C"/>
    <w:rsid w:val="0082214C"/>
    <w:rsid w:val="008277B7"/>
    <w:rsid w:val="00827B7C"/>
    <w:rsid w:val="00830E8F"/>
    <w:rsid w:val="00832768"/>
    <w:rsid w:val="00836C5A"/>
    <w:rsid w:val="008414F1"/>
    <w:rsid w:val="00844F7B"/>
    <w:rsid w:val="00845ED5"/>
    <w:rsid w:val="00852897"/>
    <w:rsid w:val="008537A3"/>
    <w:rsid w:val="0085473A"/>
    <w:rsid w:val="00856B00"/>
    <w:rsid w:val="00860795"/>
    <w:rsid w:val="008617E2"/>
    <w:rsid w:val="00866AF8"/>
    <w:rsid w:val="008704A6"/>
    <w:rsid w:val="008726D3"/>
    <w:rsid w:val="00875037"/>
    <w:rsid w:val="008762B8"/>
    <w:rsid w:val="00876B70"/>
    <w:rsid w:val="00880BBC"/>
    <w:rsid w:val="00881C27"/>
    <w:rsid w:val="008821A9"/>
    <w:rsid w:val="008830B7"/>
    <w:rsid w:val="008876B5"/>
    <w:rsid w:val="0088797B"/>
    <w:rsid w:val="0089088B"/>
    <w:rsid w:val="00893B93"/>
    <w:rsid w:val="0089478F"/>
    <w:rsid w:val="00894875"/>
    <w:rsid w:val="00894B37"/>
    <w:rsid w:val="00895978"/>
    <w:rsid w:val="008960FA"/>
    <w:rsid w:val="00896ADD"/>
    <w:rsid w:val="00897904"/>
    <w:rsid w:val="008A04E3"/>
    <w:rsid w:val="008A4B85"/>
    <w:rsid w:val="008C2A8F"/>
    <w:rsid w:val="008C33AB"/>
    <w:rsid w:val="008C6C86"/>
    <w:rsid w:val="008C7350"/>
    <w:rsid w:val="008C7BC0"/>
    <w:rsid w:val="008C7EBE"/>
    <w:rsid w:val="008D39A6"/>
    <w:rsid w:val="008D5543"/>
    <w:rsid w:val="008D759A"/>
    <w:rsid w:val="008E2A3E"/>
    <w:rsid w:val="008E3A46"/>
    <w:rsid w:val="008E5A00"/>
    <w:rsid w:val="008F0550"/>
    <w:rsid w:val="008F072D"/>
    <w:rsid w:val="008F22D0"/>
    <w:rsid w:val="008F672E"/>
    <w:rsid w:val="009011F4"/>
    <w:rsid w:val="00901E47"/>
    <w:rsid w:val="0090406B"/>
    <w:rsid w:val="00905167"/>
    <w:rsid w:val="009119ED"/>
    <w:rsid w:val="009120B2"/>
    <w:rsid w:val="009131C9"/>
    <w:rsid w:val="00914BE1"/>
    <w:rsid w:val="009150DB"/>
    <w:rsid w:val="009178E6"/>
    <w:rsid w:val="00925894"/>
    <w:rsid w:val="009272EC"/>
    <w:rsid w:val="009308BD"/>
    <w:rsid w:val="00931E24"/>
    <w:rsid w:val="00933863"/>
    <w:rsid w:val="00933C2F"/>
    <w:rsid w:val="00933F95"/>
    <w:rsid w:val="00936833"/>
    <w:rsid w:val="00936D34"/>
    <w:rsid w:val="00936FB3"/>
    <w:rsid w:val="0093779F"/>
    <w:rsid w:val="009413D4"/>
    <w:rsid w:val="00943A7A"/>
    <w:rsid w:val="009456DB"/>
    <w:rsid w:val="009479B4"/>
    <w:rsid w:val="0095010E"/>
    <w:rsid w:val="00950F74"/>
    <w:rsid w:val="00952100"/>
    <w:rsid w:val="00953C46"/>
    <w:rsid w:val="00954A05"/>
    <w:rsid w:val="009551E0"/>
    <w:rsid w:val="0095604F"/>
    <w:rsid w:val="0096211C"/>
    <w:rsid w:val="00962245"/>
    <w:rsid w:val="00963DB7"/>
    <w:rsid w:val="009647B9"/>
    <w:rsid w:val="009648A2"/>
    <w:rsid w:val="0097603A"/>
    <w:rsid w:val="009809FE"/>
    <w:rsid w:val="00980DD6"/>
    <w:rsid w:val="00985779"/>
    <w:rsid w:val="0098661D"/>
    <w:rsid w:val="00986634"/>
    <w:rsid w:val="00990FE3"/>
    <w:rsid w:val="0099161B"/>
    <w:rsid w:val="00993B7E"/>
    <w:rsid w:val="00993BBF"/>
    <w:rsid w:val="00996806"/>
    <w:rsid w:val="009A154A"/>
    <w:rsid w:val="009A2B8F"/>
    <w:rsid w:val="009A6ECB"/>
    <w:rsid w:val="009A7DD0"/>
    <w:rsid w:val="009B1DF7"/>
    <w:rsid w:val="009B4596"/>
    <w:rsid w:val="009B5BF8"/>
    <w:rsid w:val="009B6AEB"/>
    <w:rsid w:val="009B76BA"/>
    <w:rsid w:val="009C01F9"/>
    <w:rsid w:val="009C258F"/>
    <w:rsid w:val="009C49F8"/>
    <w:rsid w:val="009C5550"/>
    <w:rsid w:val="009C5BD6"/>
    <w:rsid w:val="009C6297"/>
    <w:rsid w:val="009C740D"/>
    <w:rsid w:val="009C76F2"/>
    <w:rsid w:val="009D05CA"/>
    <w:rsid w:val="009D0BE0"/>
    <w:rsid w:val="009D0F2B"/>
    <w:rsid w:val="009D39C9"/>
    <w:rsid w:val="009D5335"/>
    <w:rsid w:val="009D79B6"/>
    <w:rsid w:val="009E1030"/>
    <w:rsid w:val="009E4046"/>
    <w:rsid w:val="009E406D"/>
    <w:rsid w:val="009E4858"/>
    <w:rsid w:val="009F1BA5"/>
    <w:rsid w:val="009F2D5F"/>
    <w:rsid w:val="009F4CFE"/>
    <w:rsid w:val="00A0004C"/>
    <w:rsid w:val="00A00E84"/>
    <w:rsid w:val="00A00F55"/>
    <w:rsid w:val="00A01B37"/>
    <w:rsid w:val="00A0439E"/>
    <w:rsid w:val="00A06595"/>
    <w:rsid w:val="00A10743"/>
    <w:rsid w:val="00A10B72"/>
    <w:rsid w:val="00A1413E"/>
    <w:rsid w:val="00A147C0"/>
    <w:rsid w:val="00A22C8B"/>
    <w:rsid w:val="00A26C57"/>
    <w:rsid w:val="00A312F4"/>
    <w:rsid w:val="00A34AAA"/>
    <w:rsid w:val="00A3672A"/>
    <w:rsid w:val="00A37313"/>
    <w:rsid w:val="00A40AA9"/>
    <w:rsid w:val="00A430AC"/>
    <w:rsid w:val="00A438EB"/>
    <w:rsid w:val="00A4451D"/>
    <w:rsid w:val="00A44808"/>
    <w:rsid w:val="00A44939"/>
    <w:rsid w:val="00A459DA"/>
    <w:rsid w:val="00A45BEB"/>
    <w:rsid w:val="00A461ED"/>
    <w:rsid w:val="00A61540"/>
    <w:rsid w:val="00A62C97"/>
    <w:rsid w:val="00A63946"/>
    <w:rsid w:val="00A7086C"/>
    <w:rsid w:val="00A71E66"/>
    <w:rsid w:val="00A743E4"/>
    <w:rsid w:val="00A7462E"/>
    <w:rsid w:val="00A75D7B"/>
    <w:rsid w:val="00A75DED"/>
    <w:rsid w:val="00A772BE"/>
    <w:rsid w:val="00A77748"/>
    <w:rsid w:val="00A80DCE"/>
    <w:rsid w:val="00A82F73"/>
    <w:rsid w:val="00A83A80"/>
    <w:rsid w:val="00A83EC1"/>
    <w:rsid w:val="00A86F6C"/>
    <w:rsid w:val="00A870D5"/>
    <w:rsid w:val="00A94F2A"/>
    <w:rsid w:val="00A96D83"/>
    <w:rsid w:val="00AA23BA"/>
    <w:rsid w:val="00AB0F00"/>
    <w:rsid w:val="00AB10D9"/>
    <w:rsid w:val="00AB26F8"/>
    <w:rsid w:val="00AB3A8A"/>
    <w:rsid w:val="00AC035E"/>
    <w:rsid w:val="00AC5910"/>
    <w:rsid w:val="00AC6A2D"/>
    <w:rsid w:val="00AC7492"/>
    <w:rsid w:val="00AC7894"/>
    <w:rsid w:val="00AD1304"/>
    <w:rsid w:val="00AD140A"/>
    <w:rsid w:val="00AD2824"/>
    <w:rsid w:val="00AD33EF"/>
    <w:rsid w:val="00AD4F63"/>
    <w:rsid w:val="00AD50D4"/>
    <w:rsid w:val="00AD5FFB"/>
    <w:rsid w:val="00AD67DF"/>
    <w:rsid w:val="00AD6809"/>
    <w:rsid w:val="00AE3B98"/>
    <w:rsid w:val="00AE5B8C"/>
    <w:rsid w:val="00AE7D1F"/>
    <w:rsid w:val="00AF7715"/>
    <w:rsid w:val="00B00376"/>
    <w:rsid w:val="00B00D51"/>
    <w:rsid w:val="00B00F49"/>
    <w:rsid w:val="00B0708E"/>
    <w:rsid w:val="00B077AD"/>
    <w:rsid w:val="00B10A87"/>
    <w:rsid w:val="00B148BA"/>
    <w:rsid w:val="00B2019B"/>
    <w:rsid w:val="00B20C8B"/>
    <w:rsid w:val="00B21F7E"/>
    <w:rsid w:val="00B2421C"/>
    <w:rsid w:val="00B2436E"/>
    <w:rsid w:val="00B252C6"/>
    <w:rsid w:val="00B25841"/>
    <w:rsid w:val="00B27ED4"/>
    <w:rsid w:val="00B34D77"/>
    <w:rsid w:val="00B354F6"/>
    <w:rsid w:val="00B358E8"/>
    <w:rsid w:val="00B4343B"/>
    <w:rsid w:val="00B44FDD"/>
    <w:rsid w:val="00B506A9"/>
    <w:rsid w:val="00B51D3A"/>
    <w:rsid w:val="00B52607"/>
    <w:rsid w:val="00B554E8"/>
    <w:rsid w:val="00B6236B"/>
    <w:rsid w:val="00B66E92"/>
    <w:rsid w:val="00B66FC3"/>
    <w:rsid w:val="00B72171"/>
    <w:rsid w:val="00B7356A"/>
    <w:rsid w:val="00B740A6"/>
    <w:rsid w:val="00B75D63"/>
    <w:rsid w:val="00B76C32"/>
    <w:rsid w:val="00B861AD"/>
    <w:rsid w:val="00B86FB8"/>
    <w:rsid w:val="00B87FFC"/>
    <w:rsid w:val="00B91C72"/>
    <w:rsid w:val="00B95EF7"/>
    <w:rsid w:val="00B96F65"/>
    <w:rsid w:val="00B973EC"/>
    <w:rsid w:val="00B97675"/>
    <w:rsid w:val="00BA0CC5"/>
    <w:rsid w:val="00BA3428"/>
    <w:rsid w:val="00BA67B2"/>
    <w:rsid w:val="00BA78B0"/>
    <w:rsid w:val="00BB18D4"/>
    <w:rsid w:val="00BB1CE7"/>
    <w:rsid w:val="00BB287D"/>
    <w:rsid w:val="00BB592B"/>
    <w:rsid w:val="00BC0179"/>
    <w:rsid w:val="00BC017B"/>
    <w:rsid w:val="00BC13E5"/>
    <w:rsid w:val="00BC3B4F"/>
    <w:rsid w:val="00BD0020"/>
    <w:rsid w:val="00BD6677"/>
    <w:rsid w:val="00BD6CF0"/>
    <w:rsid w:val="00BF3561"/>
    <w:rsid w:val="00C02ACA"/>
    <w:rsid w:val="00C04F5B"/>
    <w:rsid w:val="00C0603D"/>
    <w:rsid w:val="00C067BD"/>
    <w:rsid w:val="00C076A6"/>
    <w:rsid w:val="00C10BC6"/>
    <w:rsid w:val="00C12443"/>
    <w:rsid w:val="00C12FDC"/>
    <w:rsid w:val="00C13EC9"/>
    <w:rsid w:val="00C15D71"/>
    <w:rsid w:val="00C1738A"/>
    <w:rsid w:val="00C227C7"/>
    <w:rsid w:val="00C22B39"/>
    <w:rsid w:val="00C2481B"/>
    <w:rsid w:val="00C24C3D"/>
    <w:rsid w:val="00C260B6"/>
    <w:rsid w:val="00C27645"/>
    <w:rsid w:val="00C27E18"/>
    <w:rsid w:val="00C36E77"/>
    <w:rsid w:val="00C37BDE"/>
    <w:rsid w:val="00C40118"/>
    <w:rsid w:val="00C43017"/>
    <w:rsid w:val="00C43F11"/>
    <w:rsid w:val="00C50927"/>
    <w:rsid w:val="00C50F19"/>
    <w:rsid w:val="00C53DA0"/>
    <w:rsid w:val="00C563C0"/>
    <w:rsid w:val="00C70711"/>
    <w:rsid w:val="00C70D06"/>
    <w:rsid w:val="00C71628"/>
    <w:rsid w:val="00C72F1A"/>
    <w:rsid w:val="00C74C38"/>
    <w:rsid w:val="00C74CC1"/>
    <w:rsid w:val="00C75C92"/>
    <w:rsid w:val="00C7685F"/>
    <w:rsid w:val="00C76A7D"/>
    <w:rsid w:val="00C810E5"/>
    <w:rsid w:val="00C82E44"/>
    <w:rsid w:val="00C914E0"/>
    <w:rsid w:val="00C918DF"/>
    <w:rsid w:val="00C92C1B"/>
    <w:rsid w:val="00C934EF"/>
    <w:rsid w:val="00C93C09"/>
    <w:rsid w:val="00C94982"/>
    <w:rsid w:val="00CA178E"/>
    <w:rsid w:val="00CA212E"/>
    <w:rsid w:val="00CA4A2C"/>
    <w:rsid w:val="00CB1390"/>
    <w:rsid w:val="00CB52BA"/>
    <w:rsid w:val="00CB58B6"/>
    <w:rsid w:val="00CB716A"/>
    <w:rsid w:val="00CC191C"/>
    <w:rsid w:val="00CC21B7"/>
    <w:rsid w:val="00CD2AB6"/>
    <w:rsid w:val="00CD2C0E"/>
    <w:rsid w:val="00CD36CE"/>
    <w:rsid w:val="00CD592A"/>
    <w:rsid w:val="00CD5D7F"/>
    <w:rsid w:val="00CE061E"/>
    <w:rsid w:val="00CE12B3"/>
    <w:rsid w:val="00CE2419"/>
    <w:rsid w:val="00CE48F2"/>
    <w:rsid w:val="00CE5679"/>
    <w:rsid w:val="00CF2559"/>
    <w:rsid w:val="00CF79C8"/>
    <w:rsid w:val="00D0030A"/>
    <w:rsid w:val="00D02678"/>
    <w:rsid w:val="00D03411"/>
    <w:rsid w:val="00D039F3"/>
    <w:rsid w:val="00D061E9"/>
    <w:rsid w:val="00D12D45"/>
    <w:rsid w:val="00D13173"/>
    <w:rsid w:val="00D139BD"/>
    <w:rsid w:val="00D15114"/>
    <w:rsid w:val="00D161DB"/>
    <w:rsid w:val="00D161F4"/>
    <w:rsid w:val="00D25CFD"/>
    <w:rsid w:val="00D26A44"/>
    <w:rsid w:val="00D368BB"/>
    <w:rsid w:val="00D42B05"/>
    <w:rsid w:val="00D43927"/>
    <w:rsid w:val="00D44F2D"/>
    <w:rsid w:val="00D45F86"/>
    <w:rsid w:val="00D45F99"/>
    <w:rsid w:val="00D46888"/>
    <w:rsid w:val="00D47BAA"/>
    <w:rsid w:val="00D508B7"/>
    <w:rsid w:val="00D52460"/>
    <w:rsid w:val="00D53434"/>
    <w:rsid w:val="00D55226"/>
    <w:rsid w:val="00D57C60"/>
    <w:rsid w:val="00D61FFF"/>
    <w:rsid w:val="00D62798"/>
    <w:rsid w:val="00D633EE"/>
    <w:rsid w:val="00D65320"/>
    <w:rsid w:val="00D65A02"/>
    <w:rsid w:val="00D66BBC"/>
    <w:rsid w:val="00D76993"/>
    <w:rsid w:val="00D80714"/>
    <w:rsid w:val="00D832DF"/>
    <w:rsid w:val="00D86F56"/>
    <w:rsid w:val="00D93C22"/>
    <w:rsid w:val="00DA0019"/>
    <w:rsid w:val="00DA07F9"/>
    <w:rsid w:val="00DA3432"/>
    <w:rsid w:val="00DB0D79"/>
    <w:rsid w:val="00DB3C95"/>
    <w:rsid w:val="00DB4E58"/>
    <w:rsid w:val="00DB6B78"/>
    <w:rsid w:val="00DB7109"/>
    <w:rsid w:val="00DC19C9"/>
    <w:rsid w:val="00DC1D27"/>
    <w:rsid w:val="00DC22A0"/>
    <w:rsid w:val="00DC616C"/>
    <w:rsid w:val="00DD0F86"/>
    <w:rsid w:val="00DD5375"/>
    <w:rsid w:val="00DE15C5"/>
    <w:rsid w:val="00DE1B07"/>
    <w:rsid w:val="00DE237B"/>
    <w:rsid w:val="00DE59B0"/>
    <w:rsid w:val="00DF05A3"/>
    <w:rsid w:val="00DF2128"/>
    <w:rsid w:val="00DF2449"/>
    <w:rsid w:val="00DF2A02"/>
    <w:rsid w:val="00DF2CF5"/>
    <w:rsid w:val="00E06DE6"/>
    <w:rsid w:val="00E10019"/>
    <w:rsid w:val="00E12F02"/>
    <w:rsid w:val="00E13067"/>
    <w:rsid w:val="00E17F70"/>
    <w:rsid w:val="00E235A1"/>
    <w:rsid w:val="00E2372F"/>
    <w:rsid w:val="00E24091"/>
    <w:rsid w:val="00E27763"/>
    <w:rsid w:val="00E3178C"/>
    <w:rsid w:val="00E31E11"/>
    <w:rsid w:val="00E32438"/>
    <w:rsid w:val="00E33BB4"/>
    <w:rsid w:val="00E37E69"/>
    <w:rsid w:val="00E40A4F"/>
    <w:rsid w:val="00E419C4"/>
    <w:rsid w:val="00E478B4"/>
    <w:rsid w:val="00E5188E"/>
    <w:rsid w:val="00E51E8C"/>
    <w:rsid w:val="00E5210E"/>
    <w:rsid w:val="00E56A5F"/>
    <w:rsid w:val="00E5703D"/>
    <w:rsid w:val="00E64EF8"/>
    <w:rsid w:val="00E65A79"/>
    <w:rsid w:val="00E66110"/>
    <w:rsid w:val="00E709BD"/>
    <w:rsid w:val="00E74B45"/>
    <w:rsid w:val="00E7697E"/>
    <w:rsid w:val="00E77346"/>
    <w:rsid w:val="00E8212F"/>
    <w:rsid w:val="00E86E5B"/>
    <w:rsid w:val="00E87477"/>
    <w:rsid w:val="00E878F1"/>
    <w:rsid w:val="00E9216B"/>
    <w:rsid w:val="00E92575"/>
    <w:rsid w:val="00EA02D7"/>
    <w:rsid w:val="00EA0B6D"/>
    <w:rsid w:val="00EA207F"/>
    <w:rsid w:val="00EA2B4B"/>
    <w:rsid w:val="00EB31A9"/>
    <w:rsid w:val="00EB432B"/>
    <w:rsid w:val="00EB4AE9"/>
    <w:rsid w:val="00EB5474"/>
    <w:rsid w:val="00EB5C6C"/>
    <w:rsid w:val="00EB6324"/>
    <w:rsid w:val="00EB7CE8"/>
    <w:rsid w:val="00EC1677"/>
    <w:rsid w:val="00EC1966"/>
    <w:rsid w:val="00EC2A26"/>
    <w:rsid w:val="00ED02E3"/>
    <w:rsid w:val="00ED3878"/>
    <w:rsid w:val="00ED43FC"/>
    <w:rsid w:val="00ED7610"/>
    <w:rsid w:val="00EE0157"/>
    <w:rsid w:val="00EE0339"/>
    <w:rsid w:val="00EE2C76"/>
    <w:rsid w:val="00EE3184"/>
    <w:rsid w:val="00EE3502"/>
    <w:rsid w:val="00EE7EB6"/>
    <w:rsid w:val="00EF1143"/>
    <w:rsid w:val="00EF116D"/>
    <w:rsid w:val="00EF208E"/>
    <w:rsid w:val="00F0088C"/>
    <w:rsid w:val="00F0097B"/>
    <w:rsid w:val="00F01663"/>
    <w:rsid w:val="00F017A1"/>
    <w:rsid w:val="00F01D5D"/>
    <w:rsid w:val="00F0737A"/>
    <w:rsid w:val="00F07DEE"/>
    <w:rsid w:val="00F10453"/>
    <w:rsid w:val="00F11B12"/>
    <w:rsid w:val="00F11CB5"/>
    <w:rsid w:val="00F13467"/>
    <w:rsid w:val="00F17246"/>
    <w:rsid w:val="00F20AD4"/>
    <w:rsid w:val="00F20C96"/>
    <w:rsid w:val="00F21D11"/>
    <w:rsid w:val="00F2460D"/>
    <w:rsid w:val="00F27FEB"/>
    <w:rsid w:val="00F31778"/>
    <w:rsid w:val="00F3295F"/>
    <w:rsid w:val="00F33C94"/>
    <w:rsid w:val="00F3578A"/>
    <w:rsid w:val="00F35E0A"/>
    <w:rsid w:val="00F417C6"/>
    <w:rsid w:val="00F42BDE"/>
    <w:rsid w:val="00F44E40"/>
    <w:rsid w:val="00F504BC"/>
    <w:rsid w:val="00F523D5"/>
    <w:rsid w:val="00F53220"/>
    <w:rsid w:val="00F53E25"/>
    <w:rsid w:val="00F557E4"/>
    <w:rsid w:val="00F57525"/>
    <w:rsid w:val="00F657A6"/>
    <w:rsid w:val="00F6661E"/>
    <w:rsid w:val="00F674EC"/>
    <w:rsid w:val="00F705F5"/>
    <w:rsid w:val="00F75A5B"/>
    <w:rsid w:val="00F7618B"/>
    <w:rsid w:val="00F76386"/>
    <w:rsid w:val="00F82E7A"/>
    <w:rsid w:val="00F8431D"/>
    <w:rsid w:val="00F84322"/>
    <w:rsid w:val="00F847B8"/>
    <w:rsid w:val="00F86818"/>
    <w:rsid w:val="00F86CF7"/>
    <w:rsid w:val="00F86F6F"/>
    <w:rsid w:val="00F874A3"/>
    <w:rsid w:val="00F91006"/>
    <w:rsid w:val="00F939CF"/>
    <w:rsid w:val="00F96C18"/>
    <w:rsid w:val="00FA24F0"/>
    <w:rsid w:val="00FA2F4A"/>
    <w:rsid w:val="00FA40D9"/>
    <w:rsid w:val="00FA6F60"/>
    <w:rsid w:val="00FB0A86"/>
    <w:rsid w:val="00FB44C3"/>
    <w:rsid w:val="00FB46BB"/>
    <w:rsid w:val="00FB539B"/>
    <w:rsid w:val="00FB5D3E"/>
    <w:rsid w:val="00FB652E"/>
    <w:rsid w:val="00FC1BF7"/>
    <w:rsid w:val="00FC4CEF"/>
    <w:rsid w:val="00FC5BBA"/>
    <w:rsid w:val="00FC668D"/>
    <w:rsid w:val="00FC670C"/>
    <w:rsid w:val="00FC7D50"/>
    <w:rsid w:val="00FD3A82"/>
    <w:rsid w:val="00FD56A0"/>
    <w:rsid w:val="00FD6F4D"/>
    <w:rsid w:val="00FE3FF1"/>
    <w:rsid w:val="00FE54A1"/>
    <w:rsid w:val="00FE6EAA"/>
    <w:rsid w:val="00FE7F88"/>
    <w:rsid w:val="00FF00F2"/>
    <w:rsid w:val="00FF30B7"/>
    <w:rsid w:val="00FF47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DF04C7"/>
  <w15:chartTrackingRefBased/>
  <w15:docId w15:val="{13166DFB-C9E2-4148-9191-5C5DB8695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75C92"/>
    <w:rPr>
      <w:snapToGrid w:val="0"/>
    </w:rPr>
  </w:style>
  <w:style w:type="paragraph" w:styleId="Nagwek1">
    <w:name w:val="heading 1"/>
    <w:basedOn w:val="Normalny"/>
    <w:next w:val="Normalny"/>
    <w:qFormat/>
    <w:pPr>
      <w:keepNext/>
      <w:jc w:val="center"/>
      <w:outlineLvl w:val="0"/>
    </w:pPr>
    <w:rPr>
      <w:rFonts w:ascii="Arial Narrow" w:hAnsi="Arial Narrow"/>
      <w:sz w:val="32"/>
    </w:rPr>
  </w:style>
  <w:style w:type="paragraph" w:styleId="Nagwek2">
    <w:name w:val="heading 2"/>
    <w:basedOn w:val="Normalny"/>
    <w:next w:val="Normalny"/>
    <w:qFormat/>
    <w:pPr>
      <w:keepNext/>
      <w:jc w:val="right"/>
      <w:outlineLvl w:val="1"/>
    </w:pPr>
    <w:rPr>
      <w:rFonts w:ascii="Arial Narrow" w:hAnsi="Arial Narrow"/>
      <w:sz w:val="24"/>
    </w:rPr>
  </w:style>
  <w:style w:type="paragraph" w:styleId="Nagwek3">
    <w:name w:val="heading 3"/>
    <w:basedOn w:val="Normalny"/>
    <w:next w:val="Normalny"/>
    <w:qFormat/>
    <w:pPr>
      <w:keepNext/>
      <w:jc w:val="both"/>
      <w:outlineLvl w:val="2"/>
    </w:pPr>
    <w:rPr>
      <w:rFonts w:ascii="Arial Narrow" w:hAnsi="Arial Narrow"/>
      <w:sz w:val="24"/>
    </w:rPr>
  </w:style>
  <w:style w:type="paragraph" w:styleId="Nagwek4">
    <w:name w:val="heading 4"/>
    <w:basedOn w:val="Normalny"/>
    <w:next w:val="Normalny"/>
    <w:qFormat/>
    <w:pPr>
      <w:keepNext/>
      <w:jc w:val="center"/>
      <w:outlineLvl w:val="3"/>
    </w:pPr>
    <w:rPr>
      <w:rFonts w:ascii="Arial Narrow" w:hAnsi="Arial Narrow"/>
      <w:sz w:val="28"/>
    </w:rPr>
  </w:style>
  <w:style w:type="paragraph" w:styleId="Nagwek5">
    <w:name w:val="heading 5"/>
    <w:basedOn w:val="Normalny"/>
    <w:next w:val="Normalny"/>
    <w:qFormat/>
    <w:pPr>
      <w:keepNext/>
      <w:tabs>
        <w:tab w:val="left" w:pos="360"/>
        <w:tab w:val="right" w:pos="6663"/>
      </w:tabs>
      <w:ind w:left="425"/>
      <w:jc w:val="center"/>
      <w:outlineLvl w:val="4"/>
    </w:pPr>
    <w:rPr>
      <w:rFonts w:ascii="Arial Narrow" w:hAnsi="Arial Narrow"/>
      <w:i/>
      <w:iCs/>
      <w:color w:val="FF0000"/>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pPr>
      <w:ind w:left="5664" w:firstLine="708"/>
      <w:jc w:val="both"/>
    </w:pPr>
    <w:rPr>
      <w:rFonts w:ascii="Arial Narrow" w:hAnsi="Arial Narrow"/>
      <w:sz w:val="16"/>
    </w:rPr>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2">
    <w:name w:val="Body Text Indent 2"/>
    <w:basedOn w:val="Normalny"/>
    <w:pPr>
      <w:spacing w:line="480" w:lineRule="auto"/>
      <w:ind w:left="7080"/>
    </w:pPr>
    <w:rPr>
      <w:rFonts w:ascii="Arial Narrow" w:hAnsi="Arial Narrow"/>
      <w:sz w:val="16"/>
    </w:rPr>
  </w:style>
  <w:style w:type="paragraph" w:styleId="Tekstpodstawowywcity3">
    <w:name w:val="Body Text Indent 3"/>
    <w:basedOn w:val="Normalny"/>
    <w:pPr>
      <w:tabs>
        <w:tab w:val="left" w:pos="360"/>
        <w:tab w:val="left" w:pos="3119"/>
        <w:tab w:val="left" w:pos="5670"/>
        <w:tab w:val="left" w:pos="8222"/>
      </w:tabs>
      <w:ind w:left="357" w:hanging="357"/>
      <w:jc w:val="both"/>
    </w:pPr>
    <w:rPr>
      <w:rFonts w:ascii="Arial Narrow" w:hAnsi="Arial Narrow"/>
      <w:sz w:val="22"/>
    </w:rPr>
  </w:style>
  <w:style w:type="paragraph" w:styleId="Tekstpodstawowy">
    <w:name w:val="Body Text"/>
    <w:basedOn w:val="Normalny"/>
    <w:pPr>
      <w:tabs>
        <w:tab w:val="left" w:pos="360"/>
      </w:tabs>
      <w:jc w:val="both"/>
    </w:pPr>
    <w:rPr>
      <w:rFonts w:ascii="Arial Narrow" w:hAnsi="Arial Narrow"/>
      <w:sz w:val="22"/>
    </w:rPr>
  </w:style>
  <w:style w:type="paragraph" w:styleId="Tekstblokowy">
    <w:name w:val="Block Text"/>
    <w:basedOn w:val="Normalny"/>
    <w:pPr>
      <w:tabs>
        <w:tab w:val="left" w:pos="792"/>
      </w:tabs>
      <w:spacing w:after="120"/>
      <w:ind w:left="792" w:right="28" w:hanging="432"/>
      <w:jc w:val="both"/>
    </w:pPr>
    <w:rPr>
      <w:rFonts w:ascii="Arial Narrow" w:hAnsi="Arial Narrow"/>
      <w:sz w:val="22"/>
    </w:rPr>
  </w:style>
  <w:style w:type="paragraph" w:styleId="Tekstpodstawowy2">
    <w:name w:val="Body Text 2"/>
    <w:basedOn w:val="Normalny"/>
    <w:pPr>
      <w:jc w:val="both"/>
    </w:pPr>
    <w:rPr>
      <w:rFonts w:ascii="Arial Narrow" w:hAnsi="Arial Narrow"/>
      <w:i/>
      <w:iCs/>
      <w:sz w:val="24"/>
    </w:rPr>
  </w:style>
  <w:style w:type="paragraph" w:styleId="Tekstdymka">
    <w:name w:val="Balloon Text"/>
    <w:basedOn w:val="Normalny"/>
    <w:semiHidden/>
    <w:rPr>
      <w:rFonts w:ascii="Tahoma" w:hAnsi="Tahoma" w:cs="Tahoma"/>
      <w:sz w:val="16"/>
      <w:szCs w:val="16"/>
    </w:rPr>
  </w:style>
  <w:style w:type="paragraph" w:styleId="Spistreci4">
    <w:name w:val="toc 4"/>
    <w:basedOn w:val="Normalny"/>
    <w:next w:val="Normalny"/>
    <w:autoRedefine/>
    <w:semiHidden/>
    <w:pPr>
      <w:widowControl w:val="0"/>
      <w:autoSpaceDE w:val="0"/>
      <w:autoSpaceDN w:val="0"/>
      <w:ind w:left="660"/>
    </w:pPr>
    <w:rPr>
      <w:snapToGrid/>
      <w:sz w:val="22"/>
      <w:szCs w:val="21"/>
    </w:rPr>
  </w:style>
  <w:style w:type="paragraph" w:styleId="Tekstpodstawowy3">
    <w:name w:val="Body Text 3"/>
    <w:basedOn w:val="Normalny"/>
    <w:pPr>
      <w:jc w:val="both"/>
    </w:pPr>
  </w:style>
  <w:style w:type="paragraph" w:customStyle="1" w:styleId="Styltreparagrafu">
    <w:name w:val="Styl treść paragrafu"/>
    <w:basedOn w:val="Normalny"/>
    <w:rsid w:val="00117427"/>
    <w:pPr>
      <w:numPr>
        <w:ilvl w:val="1"/>
        <w:numId w:val="3"/>
      </w:numPr>
      <w:tabs>
        <w:tab w:val="left" w:pos="284"/>
      </w:tabs>
      <w:jc w:val="both"/>
    </w:pPr>
    <w:rPr>
      <w:rFonts w:ascii="Arial Narrow" w:hAnsi="Arial Narrow"/>
      <w:snapToGrid/>
      <w:sz w:val="24"/>
    </w:rPr>
  </w:style>
  <w:style w:type="paragraph" w:customStyle="1" w:styleId="Stylparagrafumowy">
    <w:name w:val="Styl paragraf umowy"/>
    <w:basedOn w:val="Normalny"/>
    <w:next w:val="Styltreparagrafu"/>
    <w:rsid w:val="00117427"/>
    <w:pPr>
      <w:keepNext/>
      <w:widowControl w:val="0"/>
      <w:numPr>
        <w:numId w:val="3"/>
      </w:numPr>
      <w:tabs>
        <w:tab w:val="left" w:pos="284"/>
      </w:tabs>
      <w:spacing w:before="120" w:after="120"/>
      <w:jc w:val="center"/>
    </w:pPr>
    <w:rPr>
      <w:rFonts w:ascii="Arial Narrow" w:hAnsi="Arial Narrow"/>
      <w:snapToGrid/>
      <w:sz w:val="24"/>
    </w:rPr>
  </w:style>
  <w:style w:type="paragraph" w:customStyle="1" w:styleId="ZnakZnakZnak1ZnakZnakZnakZnak">
    <w:name w:val="Znak Znak Znak1 Znak Znak Znak Znak"/>
    <w:basedOn w:val="Normalny"/>
    <w:rsid w:val="00954A05"/>
    <w:rPr>
      <w:snapToGrid/>
      <w:sz w:val="24"/>
      <w:szCs w:val="24"/>
    </w:rPr>
  </w:style>
  <w:style w:type="paragraph" w:customStyle="1" w:styleId="ZnakZnakZnak">
    <w:name w:val="Znak Znak Znak"/>
    <w:basedOn w:val="Normalny"/>
    <w:rsid w:val="00954A05"/>
    <w:rPr>
      <w:snapToGrid/>
      <w:sz w:val="24"/>
      <w:szCs w:val="24"/>
    </w:rPr>
  </w:style>
  <w:style w:type="paragraph" w:customStyle="1" w:styleId="ZnakZnakZnakZnakZnakZnakZnakZnakZnak">
    <w:name w:val="Znak Znak Znak Znak Znak Znak Znak Znak Znak"/>
    <w:basedOn w:val="Normalny"/>
    <w:rsid w:val="0027210C"/>
    <w:rPr>
      <w:snapToGrid/>
      <w:sz w:val="24"/>
      <w:szCs w:val="24"/>
    </w:rPr>
  </w:style>
  <w:style w:type="paragraph" w:customStyle="1" w:styleId="ZnakZnak">
    <w:name w:val="Znak Znak"/>
    <w:basedOn w:val="Normalny"/>
    <w:rsid w:val="00EC2A26"/>
    <w:rPr>
      <w:snapToGrid/>
      <w:sz w:val="24"/>
      <w:szCs w:val="24"/>
    </w:rPr>
  </w:style>
  <w:style w:type="paragraph" w:customStyle="1" w:styleId="ZnakZnakZnakZnakZnakZnakZnakZnak">
    <w:name w:val="Znak Znak Znak Znak Znak Znak Znak Znak"/>
    <w:basedOn w:val="Normalny"/>
    <w:rsid w:val="00CD2AB6"/>
    <w:rPr>
      <w:snapToGrid/>
      <w:sz w:val="24"/>
      <w:szCs w:val="24"/>
    </w:rPr>
  </w:style>
  <w:style w:type="paragraph" w:customStyle="1" w:styleId="ZnakZnakZnakZnakZnakZnakZnakZnakZnakZnakZnak">
    <w:name w:val="Znak Znak Znak Znak Znak Znak Znak Znak Znak Znak Znak"/>
    <w:basedOn w:val="Normalny"/>
    <w:rsid w:val="00752963"/>
    <w:rPr>
      <w:snapToGrid/>
      <w:sz w:val="24"/>
      <w:szCs w:val="24"/>
    </w:rPr>
  </w:style>
  <w:style w:type="paragraph" w:customStyle="1" w:styleId="ZnakZnakZnakZnakZnakZnakZnakZnakZnakZnakZnakZnakZnakZnakZnakZnakZnak2">
    <w:name w:val="Znak Znak Znak Znak Znak Znak Znak Znak Znak Znak Znak Znak Znak Znak Znak Znak Znak2"/>
    <w:basedOn w:val="Normalny"/>
    <w:rsid w:val="008617E2"/>
    <w:rPr>
      <w:snapToGrid/>
      <w:sz w:val="24"/>
      <w:szCs w:val="24"/>
    </w:rPr>
  </w:style>
  <w:style w:type="table" w:styleId="Tabela-Siatka">
    <w:name w:val="Table Grid"/>
    <w:basedOn w:val="Standardowy"/>
    <w:rsid w:val="008617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ZnakZnakZnakZnakZnakZnakZnakZnakZnakZnakZnakZnakZnakZnakZnak2ZnakZnakZnak">
    <w:name w:val="Znak Znak Znak Znak Znak Znak Znak Znak Znak Znak Znak Znak Znak Znak Znak Znak Znak2 Znak Znak Znak"/>
    <w:basedOn w:val="Normalny"/>
    <w:rsid w:val="003775E2"/>
    <w:rPr>
      <w:snapToGrid/>
      <w:sz w:val="24"/>
      <w:szCs w:val="24"/>
    </w:rPr>
  </w:style>
  <w:style w:type="paragraph" w:customStyle="1" w:styleId="kodwydz2">
    <w:name w:val="kod_wydz2"/>
    <w:basedOn w:val="Normalny"/>
    <w:rsid w:val="003775E2"/>
    <w:rPr>
      <w:snapToGrid/>
      <w:sz w:val="24"/>
      <w:szCs w:val="24"/>
    </w:rPr>
  </w:style>
  <w:style w:type="paragraph" w:customStyle="1" w:styleId="ZnakZnakZnakZnakZnakZnakZnakZnakZnakZnakZnakZnakZnakZnakZnakZnakZnak3ZnakZnakZnakZnakZnakZnakZnakZnakZnakZnak">
    <w:name w:val="Znak Znak Znak Znak Znak Znak Znak Znak Znak Znak Znak Znak Znak Znak Znak Znak Znak3 Znak Znak Znak Znak Znak Znak Znak Znak Znak Znak"/>
    <w:basedOn w:val="Normalny"/>
    <w:rsid w:val="001E5594"/>
    <w:rPr>
      <w:snapToGrid/>
      <w:sz w:val="24"/>
      <w:szCs w:val="24"/>
    </w:rPr>
  </w:style>
  <w:style w:type="paragraph" w:customStyle="1" w:styleId="ZnakZnakZnakZnakZnakZnakZnakZnakZnakZnakZnakZnakZnakZnakZnakZnakZnak3Znak">
    <w:name w:val="Znak Znak Znak Znak Znak Znak Znak Znak Znak Znak Znak Znak Znak Znak Znak Znak Znak3 Znak"/>
    <w:basedOn w:val="Normalny"/>
    <w:rsid w:val="00165857"/>
    <w:rPr>
      <w:snapToGrid/>
      <w:sz w:val="24"/>
      <w:szCs w:val="24"/>
    </w:rPr>
  </w:style>
  <w:style w:type="paragraph" w:customStyle="1" w:styleId="ZnakZnakZnakZnakZnakZnakZnakZnakZnakZnakZnakZnakZnakZnakZnakZnakZnak2ZnakZnakZnakZnakZnakZnakZnakZnakZnakZnakZnakZnakZnakZnak1">
    <w:name w:val="Znak Znak Znak Znak Znak Znak Znak Znak Znak Znak Znak Znak Znak Znak Znak Znak Znak2 Znak Znak Znak Znak Znak Znak Znak Znak Znak Znak Znak Znak Znak Znak1"/>
    <w:basedOn w:val="Normalny"/>
    <w:rsid w:val="009308BD"/>
    <w:rPr>
      <w:snapToGrid/>
      <w:sz w:val="24"/>
      <w:szCs w:val="24"/>
    </w:rPr>
  </w:style>
  <w:style w:type="paragraph" w:customStyle="1" w:styleId="ZnakZnakZnakZnakZnakZnakZnakZnakZnakZnakZnakZnakZnakZnakZnakZnakZnak3ZnakZnakZnak1ZnakZnakZnakZnakZnakZnakZnakZnakZnakZnak">
    <w:name w:val="Znak Znak Znak Znak Znak Znak Znak Znak Znak Znak Znak Znak Znak Znak Znak Znak Znak3 Znak Znak Znak1 Znak Znak Znak Znak Znak Znak Znak Znak Znak Znak"/>
    <w:basedOn w:val="Normalny"/>
    <w:rsid w:val="00FB0A86"/>
    <w:rPr>
      <w:snapToGrid/>
      <w:sz w:val="24"/>
      <w:szCs w:val="24"/>
    </w:rPr>
  </w:style>
  <w:style w:type="paragraph" w:customStyle="1" w:styleId="ZnakZnakZnakZnakZnakZnakZnakZnak2ZnakZnakZnak1ZnakZnakZnakZnakZnakZnakZnakZnakZnakZnakZnakZnakZnakZnakZnakZnakZnakZnakZnakZnakZnakZnakZnakZnakZnak">
    <w:name w:val="Znak Znak Znak Znak Znak Znak Znak Znak2 Znak Znak Znak1 Znak Znak Znak Znak Znak Znak Znak Znak Znak Znak Znak Znak Znak Znak Znak Znak Znak Znak Znak Znak Znak Znak Znak Znak Znak"/>
    <w:basedOn w:val="Normalny"/>
    <w:rsid w:val="00597FD7"/>
    <w:rPr>
      <w:snapToGrid/>
      <w:sz w:val="24"/>
      <w:szCs w:val="24"/>
    </w:rPr>
  </w:style>
  <w:style w:type="paragraph" w:styleId="NormalnyWeb">
    <w:name w:val="Normal (Web)"/>
    <w:basedOn w:val="Normalny"/>
    <w:uiPriority w:val="99"/>
    <w:rsid w:val="000D70BE"/>
    <w:pPr>
      <w:autoSpaceDE w:val="0"/>
      <w:autoSpaceDN w:val="0"/>
      <w:spacing w:before="100" w:after="100"/>
      <w:jc w:val="both"/>
    </w:pPr>
    <w:rPr>
      <w:rFonts w:ascii="Arial Narrow" w:hAnsi="Arial Narrow" w:cs="Arial Narrow"/>
      <w:snapToGrid/>
    </w:rPr>
  </w:style>
  <w:style w:type="character" w:customStyle="1" w:styleId="nomark5">
    <w:name w:val="nomark5"/>
    <w:rsid w:val="009B5BF8"/>
    <w:rPr>
      <w:vanish w:val="0"/>
      <w:webHidden w:val="0"/>
      <w:specVanish w:val="0"/>
    </w:rPr>
  </w:style>
  <w:style w:type="paragraph" w:customStyle="1" w:styleId="ZnakZnakZnakZnakZnakZnakZnakZnak2ZnakZnakZnakZnakZnakZnakZnakZnakZnakZnakZnakZnak1ZnakZnakZnakZnakZnakZnakZnakZnakZnakZnakZnakZnak">
    <w:name w:val="Znak Znak Znak Znak Znak Znak Znak Znak2 Znak Znak Znak Znak Znak Znak Znak Znak Znak Znak Znak Znak1 Znak Znak Znak Znak Znak Znak Znak Znak Znak Znak Znak Znak"/>
    <w:basedOn w:val="Normalny"/>
    <w:rsid w:val="009B5BF8"/>
    <w:rPr>
      <w:snapToGrid/>
      <w:sz w:val="24"/>
      <w:szCs w:val="24"/>
    </w:rPr>
  </w:style>
  <w:style w:type="paragraph" w:customStyle="1" w:styleId="ZnakZnakZnakZnakZnakZnakZnakZnak2ZnakZnakZnak1ZnakZnakZnakZnakZnakZnakZnakZnakZnakZnakZnakZnakZnakZnakZnakZnakZnakZnakZnakZnakZnak1ZnakZnakZnakZnakZnakZnakZnak">
    <w:name w:val="Znak Znak Znak Znak Znak Znak Znak Znak2 Znak Znak Znak1 Znak Znak Znak Znak Znak Znak Znak Znak Znak Znak Znak Znak Znak Znak Znak Znak Znak Znak Znak Znak Znak1 Znak Znak Znak Znak Znak Znak Znak"/>
    <w:basedOn w:val="Normalny"/>
    <w:rsid w:val="009B5BF8"/>
    <w:rPr>
      <w:snapToGrid/>
      <w:sz w:val="24"/>
      <w:szCs w:val="24"/>
    </w:rPr>
  </w:style>
  <w:style w:type="paragraph" w:customStyle="1" w:styleId="ZnakZnak2Znak">
    <w:name w:val="Znak Znak2 Znak"/>
    <w:basedOn w:val="Normalny"/>
    <w:rsid w:val="00611BA1"/>
    <w:rPr>
      <w:snapToGrid/>
      <w:sz w:val="24"/>
      <w:szCs w:val="24"/>
    </w:rPr>
  </w:style>
  <w:style w:type="paragraph" w:customStyle="1" w:styleId="ZnakZnakZnakZnakZnakZnakZnakZnak2ZnakZnakZnak1ZnakZnakZnakZnakZnakZnakZnakZnakZnakZnakZnakZnakZnakZnakZnakZnakZnakZnakZnakZnakZnakZnakZnakZnakZnakZnakZnakZnakZnakZnakZnak">
    <w:name w:val="Znak Znak Znak Znak Znak Znak Znak Znak2 Znak Znak Znak1 Znak Znak Znak Znak Znak Znak Znak Znak Znak Znak Znak Znak Znak Znak Znak Znak Znak Znak Znak Znak Znak Znak Znak Znak Znak Znak Znak Znak Znak Znak Znak"/>
    <w:basedOn w:val="Normalny"/>
    <w:rsid w:val="00E64EF8"/>
    <w:rPr>
      <w:snapToGrid/>
      <w:sz w:val="24"/>
      <w:szCs w:val="24"/>
    </w:rPr>
  </w:style>
  <w:style w:type="paragraph" w:customStyle="1" w:styleId="ZnakZnakZnakZnakZnakZnakZnakZnak2ZnakZnakZnakZnakZnakZnakZnakZnakZnakZnakZnakZnak">
    <w:name w:val="Znak Znak Znak Znak Znak Znak Znak Znak2 Znak Znak Znak Znak Znak Znak Znak Znak Znak Znak Znak Znak"/>
    <w:basedOn w:val="Normalny"/>
    <w:rsid w:val="004A6FE2"/>
    <w:rPr>
      <w:snapToGrid/>
      <w:sz w:val="24"/>
      <w:szCs w:val="24"/>
    </w:rPr>
  </w:style>
  <w:style w:type="paragraph" w:customStyle="1" w:styleId="ZnakZnakZnak1ZnakZnakZnakZnakZnakZnakZnakZnakZnak">
    <w:name w:val="Znak Znak Znak1 Znak Znak Znak Znak Znak Znak Znak Znak Znak"/>
    <w:basedOn w:val="Normalny"/>
    <w:rsid w:val="009119ED"/>
    <w:rPr>
      <w:snapToGrid/>
      <w:sz w:val="24"/>
      <w:szCs w:val="24"/>
    </w:rPr>
  </w:style>
  <w:style w:type="paragraph" w:customStyle="1" w:styleId="ZnakZnakZnakZnakZnakZnakZnakZnakZnakZnakZnakZnakZnakZnakZnakZnakZnak2ZnakZnakZnakZnakZnakZnakZnakZnakZnakZnakZnakZnakZnakZnak1ZnakZnakZnakZnakZnak">
    <w:name w:val="Znak Znak Znak Znak Znak Znak Znak Znak Znak Znak Znak Znak Znak Znak Znak Znak Znak2 Znak Znak Znak Znak Znak Znak Znak Znak Znak Znak Znak Znak Znak Znak1 Znak Znak Znak Znak Znak"/>
    <w:basedOn w:val="Normalny"/>
    <w:rsid w:val="00605052"/>
    <w:rPr>
      <w:snapToGrid/>
      <w:sz w:val="24"/>
      <w:szCs w:val="24"/>
    </w:rPr>
  </w:style>
  <w:style w:type="paragraph" w:customStyle="1" w:styleId="ZnakZnakZnak1ZnakZnakZnakZnakZnakZnakZnakZnakZnak1ZnakZnakZnakZnakZnakZnakZnakZnakZnakZnakZnakZnakZnakZnakZnakZnakZnakZnakZnakZnakZnakZnak">
    <w:name w:val="Znak Znak Znak1 Znak Znak Znak Znak Znak Znak Znak Znak Znak1 Znak Znak Znak Znak Znak Znak Znak Znak Znak Znak Znak Znak Znak Znak Znak Znak Znak Znak Znak Znak Znak Znak"/>
    <w:basedOn w:val="Normalny"/>
    <w:rsid w:val="007F7126"/>
    <w:rPr>
      <w:snapToGrid/>
      <w:sz w:val="24"/>
      <w:szCs w:val="24"/>
    </w:rPr>
  </w:style>
  <w:style w:type="paragraph" w:customStyle="1" w:styleId="ZnakZnak1ZnakZnak1ZnakZnakZnakZnak">
    <w:name w:val="Znak Znak1 Znak Znak1 Znak Znak Znak Znak"/>
    <w:basedOn w:val="Normalny"/>
    <w:rsid w:val="00B66E92"/>
    <w:rPr>
      <w:snapToGrid/>
      <w:sz w:val="24"/>
      <w:szCs w:val="24"/>
    </w:rPr>
  </w:style>
  <w:style w:type="paragraph" w:customStyle="1" w:styleId="Znak1ZnakZnakZnak">
    <w:name w:val="Znak1 Znak Znak Znak"/>
    <w:basedOn w:val="Normalny"/>
    <w:rsid w:val="0093779F"/>
    <w:rPr>
      <w:snapToGrid/>
      <w:sz w:val="24"/>
      <w:szCs w:val="24"/>
    </w:rPr>
  </w:style>
  <w:style w:type="paragraph" w:customStyle="1" w:styleId="western1">
    <w:name w:val="western1"/>
    <w:basedOn w:val="Normalny"/>
    <w:rsid w:val="00D633EE"/>
    <w:pPr>
      <w:spacing w:before="100" w:beforeAutospacing="1"/>
      <w:jc w:val="center"/>
    </w:pPr>
    <w:rPr>
      <w:snapToGrid/>
      <w:color w:val="000000"/>
      <w:sz w:val="24"/>
      <w:szCs w:val="24"/>
    </w:rPr>
  </w:style>
  <w:style w:type="paragraph" w:styleId="Tekstprzypisudolnego">
    <w:name w:val="footnote text"/>
    <w:basedOn w:val="Normalny"/>
    <w:link w:val="TekstprzypisudolnegoZnak"/>
    <w:semiHidden/>
    <w:rsid w:val="009120B2"/>
    <w:pPr>
      <w:autoSpaceDE w:val="0"/>
      <w:autoSpaceDN w:val="0"/>
    </w:pPr>
    <w:rPr>
      <w:rFonts w:ascii="Arial Narrow" w:hAnsi="Arial Narrow" w:cs="Arial Narrow"/>
      <w:snapToGrid/>
    </w:rPr>
  </w:style>
  <w:style w:type="character" w:customStyle="1" w:styleId="TekstprzypisudolnegoZnak">
    <w:name w:val="Tekst przypisu dolnego Znak"/>
    <w:link w:val="Tekstprzypisudolnego"/>
    <w:semiHidden/>
    <w:rsid w:val="009120B2"/>
    <w:rPr>
      <w:rFonts w:ascii="Arial Narrow" w:hAnsi="Arial Narrow" w:cs="Arial Narrow"/>
      <w:lang w:val="pl-PL" w:eastAsia="pl-PL" w:bidi="ar-SA"/>
    </w:rPr>
  </w:style>
  <w:style w:type="paragraph" w:customStyle="1" w:styleId="ZnakZnak1ZnakZnak1ZnakZnakZnakZnakZnakZnak1Znak">
    <w:name w:val="Znak Znak1 Znak Znak1 Znak Znak Znak Znak Znak Znak1 Znak"/>
    <w:basedOn w:val="Normalny"/>
    <w:rsid w:val="009120B2"/>
    <w:rPr>
      <w:snapToGrid/>
      <w:sz w:val="24"/>
      <w:szCs w:val="24"/>
    </w:rPr>
  </w:style>
  <w:style w:type="paragraph" w:customStyle="1" w:styleId="ZnakZnak2ZnakZnakZnak">
    <w:name w:val="Znak Znak2 Znak Znak Znak"/>
    <w:basedOn w:val="Normalny"/>
    <w:rsid w:val="00F0097B"/>
    <w:rPr>
      <w:snapToGrid/>
      <w:sz w:val="24"/>
      <w:szCs w:val="24"/>
    </w:rPr>
  </w:style>
  <w:style w:type="paragraph" w:customStyle="1" w:styleId="ZnakZnak2ZnakZnakZnakZnakZnak">
    <w:name w:val="Znak Znak2 Znak Znak Znak Znak Znak"/>
    <w:basedOn w:val="Normalny"/>
    <w:rsid w:val="00552798"/>
    <w:rPr>
      <w:snapToGrid/>
      <w:sz w:val="24"/>
      <w:szCs w:val="24"/>
    </w:rPr>
  </w:style>
  <w:style w:type="character" w:customStyle="1" w:styleId="NagwekZnak">
    <w:name w:val="Nagłówek Znak"/>
    <w:link w:val="Nagwek"/>
    <w:rsid w:val="00DE15C5"/>
    <w:rPr>
      <w:snapToGrid w:val="0"/>
      <w:lang w:val="pl-PL" w:eastAsia="pl-PL" w:bidi="ar-SA"/>
    </w:rPr>
  </w:style>
  <w:style w:type="paragraph" w:styleId="Spistreci5">
    <w:name w:val="toc 5"/>
    <w:basedOn w:val="Normalny"/>
    <w:next w:val="Normalny"/>
    <w:autoRedefine/>
    <w:semiHidden/>
    <w:rsid w:val="00F57525"/>
    <w:pPr>
      <w:autoSpaceDE w:val="0"/>
      <w:autoSpaceDN w:val="0"/>
      <w:jc w:val="center"/>
    </w:pPr>
    <w:rPr>
      <w:rFonts w:ascii="Arial" w:hAnsi="Arial" w:cs="Arial"/>
      <w:snapToGrid/>
      <w:sz w:val="16"/>
      <w:szCs w:val="16"/>
    </w:rPr>
  </w:style>
  <w:style w:type="paragraph" w:customStyle="1" w:styleId="Akapitzlist1">
    <w:name w:val="Akapit z listą1"/>
    <w:aliases w:val="Normalny1,Akapit z listą3,Akapit z listą31,Wypunktowanie,Normal2,wypunktowanie"/>
    <w:basedOn w:val="Normalny"/>
    <w:link w:val="AkapitzlistZnak"/>
    <w:qFormat/>
    <w:rsid w:val="00B077AD"/>
    <w:pPr>
      <w:spacing w:after="200" w:line="276" w:lineRule="auto"/>
      <w:ind w:left="720"/>
      <w:contextualSpacing/>
    </w:pPr>
    <w:rPr>
      <w:rFonts w:ascii="Calibri" w:eastAsia="Calibri" w:hAnsi="Calibri"/>
      <w:snapToGrid/>
      <w:sz w:val="22"/>
      <w:szCs w:val="22"/>
      <w:lang w:eastAsia="en-US"/>
    </w:rPr>
  </w:style>
  <w:style w:type="character" w:customStyle="1" w:styleId="AkapitzlistZnak">
    <w:name w:val="Akapit z listą Znak"/>
    <w:aliases w:val="CW_Lista Znak,Odstavec Znak,WYPUNKTOWANIE Akapit z listą Znak,sw tekst Znak,L1 Znak,Numerowanie Znak,List Paragraph Znak1,Akapit z listą BS Znak,Kolorowa lista — akcent 11 Znak,List Paragraph Znak,Bulleted list Znak,lp1 Znak"/>
    <w:link w:val="Akapitzlist1"/>
    <w:rsid w:val="00B077AD"/>
    <w:rPr>
      <w:rFonts w:ascii="Calibri" w:eastAsia="Calibri" w:hAnsi="Calibri"/>
      <w:sz w:val="22"/>
      <w:szCs w:val="22"/>
      <w:lang w:val="pl-PL" w:eastAsia="en-US" w:bidi="ar-SA"/>
    </w:rPr>
  </w:style>
  <w:style w:type="paragraph" w:customStyle="1" w:styleId="ZnakZnak2ZnakZnakZnak1">
    <w:name w:val="Znak Znak2 Znak Znak Znak1"/>
    <w:basedOn w:val="Normalny"/>
    <w:rsid w:val="00C1738A"/>
    <w:rPr>
      <w:snapToGrid/>
      <w:sz w:val="24"/>
      <w:szCs w:val="24"/>
    </w:rPr>
  </w:style>
  <w:style w:type="character" w:styleId="Odwoaniedokomentarza">
    <w:name w:val="annotation reference"/>
    <w:qFormat/>
    <w:rsid w:val="00275948"/>
    <w:rPr>
      <w:sz w:val="16"/>
      <w:szCs w:val="16"/>
    </w:rPr>
  </w:style>
  <w:style w:type="paragraph" w:styleId="Tekstkomentarza">
    <w:name w:val="annotation text"/>
    <w:basedOn w:val="Normalny"/>
    <w:link w:val="TekstkomentarzaZnak"/>
    <w:qFormat/>
    <w:rsid w:val="00275948"/>
    <w:pPr>
      <w:autoSpaceDE w:val="0"/>
      <w:autoSpaceDN w:val="0"/>
    </w:pPr>
    <w:rPr>
      <w:rFonts w:ascii="Arial Narrow" w:hAnsi="Arial Narrow"/>
      <w:snapToGrid/>
      <w:lang w:val="x-none" w:eastAsia="x-none"/>
    </w:rPr>
  </w:style>
  <w:style w:type="character" w:customStyle="1" w:styleId="TekstkomentarzaZnak">
    <w:name w:val="Tekst komentarza Znak"/>
    <w:link w:val="Tekstkomentarza"/>
    <w:qFormat/>
    <w:rsid w:val="00275948"/>
    <w:rPr>
      <w:rFonts w:ascii="Arial Narrow" w:hAnsi="Arial Narrow" w:cs="Arial Narrow"/>
    </w:rPr>
  </w:style>
  <w:style w:type="paragraph" w:customStyle="1" w:styleId="Znak2ZnakZnakZnakZnakZnakZnakZnakZnakZnak">
    <w:name w:val="Znak2 Znak Znak Znak Znak Znak Znak Znak Znak Znak"/>
    <w:basedOn w:val="Normalny"/>
    <w:rsid w:val="00B0708E"/>
    <w:rPr>
      <w:snapToGrid/>
      <w:sz w:val="24"/>
      <w:szCs w:val="24"/>
    </w:rPr>
  </w:style>
  <w:style w:type="paragraph" w:customStyle="1" w:styleId="ZnakZnak2ZnakZnakZnak1ZnakZnak">
    <w:name w:val="Znak Znak2 Znak Znak Znak1 Znak Znak"/>
    <w:basedOn w:val="Normalny"/>
    <w:rsid w:val="0082214C"/>
    <w:rPr>
      <w:snapToGrid/>
      <w:sz w:val="24"/>
      <w:szCs w:val="24"/>
    </w:rPr>
  </w:style>
  <w:style w:type="paragraph" w:customStyle="1" w:styleId="ZnakZnakZnakZnakZnakZnakZnakZnakZnakZnakZnakZnakZnakZnakZnak">
    <w:name w:val="Znak Znak Znak Znak Znak Znak Znak Znak Znak Znak Znak Znak Znak Znak Znak"/>
    <w:basedOn w:val="Normalny"/>
    <w:rsid w:val="00064AE8"/>
    <w:rPr>
      <w:snapToGrid/>
      <w:sz w:val="24"/>
      <w:szCs w:val="24"/>
    </w:rPr>
  </w:style>
  <w:style w:type="paragraph" w:customStyle="1" w:styleId="ZnakZnak13">
    <w:name w:val="Znak Znak13"/>
    <w:basedOn w:val="Normalny"/>
    <w:rsid w:val="007A2021"/>
    <w:rPr>
      <w:snapToGrid/>
      <w:sz w:val="24"/>
      <w:szCs w:val="24"/>
    </w:rPr>
  </w:style>
  <w:style w:type="paragraph" w:customStyle="1" w:styleId="ZnakZnakZnakZnakZnakZnakZnakZnak1ZnakZnakZnakZnakZnakZnakZnakZnakZnakZnakZnakZnakZnakZnakZnakZnakZnakZnak">
    <w:name w:val="Znak Znak Znak Znak Znak Znak Znak Znak1 Znak Znak Znak Znak Znak Znak Znak Znak Znak Znak Znak Znak Znak Znak Znak Znak Znak Znak"/>
    <w:basedOn w:val="Normalny"/>
    <w:rsid w:val="009A154A"/>
    <w:rPr>
      <w:snapToGrid/>
      <w:sz w:val="24"/>
      <w:szCs w:val="24"/>
    </w:rPr>
  </w:style>
  <w:style w:type="paragraph" w:customStyle="1" w:styleId="ZnakZnakZnakZnakZnakZnakZnakZnakZnakZnakZnakZnak1">
    <w:name w:val="Znak Znak Znak Znak Znak Znak Znak Znak Znak Znak Znak Znak1"/>
    <w:basedOn w:val="Normalny"/>
    <w:rsid w:val="0040362A"/>
    <w:rPr>
      <w:snapToGrid/>
      <w:sz w:val="24"/>
      <w:szCs w:val="24"/>
    </w:rPr>
  </w:style>
  <w:style w:type="paragraph" w:customStyle="1" w:styleId="ZnakZnakZnakZnakZnakZnak">
    <w:name w:val="Znak Znak Znak Znak Znak Znak"/>
    <w:basedOn w:val="Normalny"/>
    <w:rsid w:val="00D45F99"/>
    <w:rPr>
      <w:snapToGrid/>
      <w:sz w:val="24"/>
      <w:szCs w:val="24"/>
    </w:rPr>
  </w:style>
  <w:style w:type="paragraph" w:customStyle="1" w:styleId="ZnakZnakZnakZnak">
    <w:name w:val="Znak Znak Znak Znak"/>
    <w:basedOn w:val="Normalny"/>
    <w:rsid w:val="00AD50D4"/>
    <w:rPr>
      <w:snapToGrid/>
      <w:sz w:val="24"/>
      <w:szCs w:val="24"/>
    </w:rPr>
  </w:style>
  <w:style w:type="paragraph" w:customStyle="1" w:styleId="Akapitzlist2">
    <w:name w:val="Akapit z listą2"/>
    <w:basedOn w:val="Normalny"/>
    <w:link w:val="ListParagraphChar"/>
    <w:rsid w:val="003649BD"/>
    <w:pPr>
      <w:widowControl w:val="0"/>
      <w:suppressAutoHyphens/>
      <w:ind w:left="1586" w:hanging="360"/>
    </w:pPr>
    <w:rPr>
      <w:rFonts w:ascii="Calibri" w:eastAsia="Calibri" w:hAnsi="Calibri" w:cs="Calibri"/>
      <w:snapToGrid/>
      <w:sz w:val="22"/>
      <w:szCs w:val="22"/>
      <w:lang w:eastAsia="en-US"/>
    </w:rPr>
  </w:style>
  <w:style w:type="character" w:customStyle="1" w:styleId="ListParagraphChar">
    <w:name w:val="List Paragraph Char"/>
    <w:link w:val="Akapitzlist2"/>
    <w:rsid w:val="00521B42"/>
    <w:rPr>
      <w:rFonts w:ascii="Calibri" w:eastAsia="Calibri" w:hAnsi="Calibri" w:cs="Calibri"/>
      <w:sz w:val="22"/>
      <w:szCs w:val="22"/>
      <w:lang w:val="pl-PL" w:eastAsia="en-US" w:bidi="ar-SA"/>
    </w:rPr>
  </w:style>
  <w:style w:type="paragraph" w:styleId="Akapitzlist">
    <w:name w:val="List Paragraph"/>
    <w:basedOn w:val="Normalny"/>
    <w:uiPriority w:val="34"/>
    <w:qFormat/>
    <w:rsid w:val="009D0BE0"/>
    <w:pPr>
      <w:spacing w:after="200" w:line="276" w:lineRule="auto"/>
      <w:ind w:left="720"/>
      <w:contextualSpacing/>
    </w:pPr>
    <w:rPr>
      <w:rFonts w:ascii="Calibri" w:hAnsi="Calibri" w:cs="Calibri"/>
      <w:snapToGrid/>
      <w:sz w:val="22"/>
      <w:szCs w:val="22"/>
      <w:lang w:eastAsia="en-US"/>
    </w:rPr>
  </w:style>
  <w:style w:type="paragraph" w:customStyle="1" w:styleId="Textbody">
    <w:name w:val="Text body"/>
    <w:basedOn w:val="Normalny"/>
    <w:rsid w:val="00A44808"/>
    <w:pPr>
      <w:widowControl w:val="0"/>
      <w:suppressAutoHyphens/>
      <w:autoSpaceDN w:val="0"/>
      <w:spacing w:after="120"/>
      <w:jc w:val="both"/>
      <w:textAlignment w:val="baseline"/>
    </w:pPr>
    <w:rPr>
      <w:rFonts w:eastAsia="Lucida Sans Unicode"/>
      <w:snapToGrid/>
      <w:kern w:val="3"/>
      <w:sz w:val="24"/>
      <w:lang w:eastAsia="zh-CN"/>
    </w:rPr>
  </w:style>
  <w:style w:type="paragraph" w:customStyle="1" w:styleId="Znak4ZnakZnak">
    <w:name w:val="Znak4 Znak Znak"/>
    <w:basedOn w:val="Normalny"/>
    <w:rsid w:val="002C5689"/>
    <w:rPr>
      <w:snapToGrid/>
      <w:sz w:val="24"/>
      <w:szCs w:val="24"/>
    </w:rPr>
  </w:style>
  <w:style w:type="character" w:customStyle="1" w:styleId="Domylnaczcionkaakapitu1">
    <w:name w:val="Domyślna czcionka akapitu1"/>
    <w:rsid w:val="00DE1B07"/>
  </w:style>
  <w:style w:type="table" w:customStyle="1" w:styleId="TableNormal">
    <w:name w:val="Table Normal"/>
    <w:rsid w:val="00DE1B07"/>
    <w:pPr>
      <w:spacing w:line="276" w:lineRule="auto"/>
    </w:pPr>
    <w:rPr>
      <w:rFonts w:ascii="Arial" w:eastAsia="Arial" w:hAnsi="Arial" w:cs="Arial"/>
      <w:sz w:val="22"/>
      <w:szCs w:val="22"/>
      <w:lang w:val="pl"/>
    </w:rPr>
    <w:tblPr>
      <w:tblCellMar>
        <w:top w:w="0" w:type="dxa"/>
        <w:left w:w="0" w:type="dxa"/>
        <w:bottom w:w="0" w:type="dxa"/>
        <w:right w:w="0" w:type="dxa"/>
      </w:tblCellMar>
    </w:tblPr>
  </w:style>
  <w:style w:type="paragraph" w:customStyle="1" w:styleId="Znak3ZnakZnakZnak">
    <w:name w:val="Znak3 Znak Znak Znak"/>
    <w:basedOn w:val="Normalny"/>
    <w:rsid w:val="00752C2F"/>
    <w:rPr>
      <w:snapToGrid/>
      <w:sz w:val="24"/>
      <w:szCs w:val="24"/>
    </w:rPr>
  </w:style>
  <w:style w:type="paragraph" w:customStyle="1" w:styleId="Tekstpodstawowywcity31">
    <w:name w:val="Tekst podstawowy wcięty 31"/>
    <w:basedOn w:val="Normalny"/>
    <w:rsid w:val="005A6A8B"/>
    <w:pPr>
      <w:suppressAutoHyphens/>
      <w:spacing w:line="360" w:lineRule="auto"/>
      <w:ind w:hanging="284"/>
      <w:jc w:val="both"/>
    </w:pPr>
    <w:rPr>
      <w:snapToGrid/>
      <w:sz w:val="24"/>
      <w:szCs w:val="24"/>
      <w:lang w:val="x-none" w:eastAsia="ar-SA"/>
    </w:rPr>
  </w:style>
  <w:style w:type="paragraph" w:customStyle="1" w:styleId="Styl3">
    <w:name w:val="Styl3"/>
    <w:basedOn w:val="Listanumerowana2"/>
    <w:link w:val="Styl3Znak"/>
    <w:qFormat/>
    <w:rsid w:val="00784BEC"/>
  </w:style>
  <w:style w:type="paragraph" w:styleId="Listanumerowana2">
    <w:name w:val="List Number 2"/>
    <w:basedOn w:val="Normalny"/>
    <w:unhideWhenUsed/>
    <w:rsid w:val="00784BEC"/>
    <w:pPr>
      <w:numPr>
        <w:numId w:val="25"/>
      </w:numPr>
      <w:contextualSpacing/>
    </w:pPr>
    <w:rPr>
      <w:snapToGrid/>
      <w:sz w:val="24"/>
      <w:szCs w:val="24"/>
    </w:rPr>
  </w:style>
  <w:style w:type="character" w:customStyle="1" w:styleId="Styl3Znak">
    <w:name w:val="Styl3 Znak"/>
    <w:link w:val="Styl3"/>
    <w:rsid w:val="00784BEC"/>
    <w:rPr>
      <w:sz w:val="24"/>
      <w:szCs w:val="24"/>
    </w:rPr>
  </w:style>
  <w:style w:type="paragraph" w:customStyle="1" w:styleId="Standard">
    <w:name w:val="Standard"/>
    <w:qFormat/>
    <w:rsid w:val="00F82E7A"/>
    <w:pPr>
      <w:widowControl w:val="0"/>
      <w:suppressAutoHyphens/>
    </w:pPr>
    <w:rPr>
      <w:rFonts w:eastAsia="SimSun" w:cs="Lucida Sans"/>
      <w:color w:val="00000A"/>
      <w:sz w:val="24"/>
      <w:szCs w:val="24"/>
      <w:lang w:eastAsia="zh-CN" w:bidi="hi-IN"/>
    </w:rPr>
  </w:style>
  <w:style w:type="character" w:customStyle="1" w:styleId="dane1">
    <w:name w:val="dane1"/>
    <w:qFormat/>
    <w:rsid w:val="00F82E7A"/>
    <w:rPr>
      <w:color w:val="0000CD"/>
    </w:rPr>
  </w:style>
  <w:style w:type="paragraph" w:styleId="Tematkomentarza">
    <w:name w:val="annotation subject"/>
    <w:basedOn w:val="Tekstkomentarza"/>
    <w:next w:val="Tekstkomentarza"/>
    <w:link w:val="TematkomentarzaZnak"/>
    <w:rsid w:val="002E1789"/>
    <w:pPr>
      <w:autoSpaceDE/>
      <w:autoSpaceDN/>
    </w:pPr>
    <w:rPr>
      <w:rFonts w:ascii="Times New Roman" w:hAnsi="Times New Roman"/>
      <w:b/>
      <w:bCs/>
      <w:snapToGrid w:val="0"/>
      <w:lang w:val="pl-PL" w:eastAsia="pl-PL"/>
    </w:rPr>
  </w:style>
  <w:style w:type="character" w:customStyle="1" w:styleId="TematkomentarzaZnak">
    <w:name w:val="Temat komentarza Znak"/>
    <w:basedOn w:val="TekstkomentarzaZnak"/>
    <w:link w:val="Tematkomentarza"/>
    <w:rsid w:val="002E1789"/>
    <w:rPr>
      <w:rFonts w:ascii="Arial Narrow" w:hAnsi="Arial Narrow" w:cs="Arial Narrow"/>
      <w:b/>
      <w:bCs/>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471148">
      <w:bodyDiv w:val="1"/>
      <w:marLeft w:val="0"/>
      <w:marRight w:val="0"/>
      <w:marTop w:val="0"/>
      <w:marBottom w:val="0"/>
      <w:divBdr>
        <w:top w:val="none" w:sz="0" w:space="0" w:color="auto"/>
        <w:left w:val="none" w:sz="0" w:space="0" w:color="auto"/>
        <w:bottom w:val="none" w:sz="0" w:space="0" w:color="auto"/>
        <w:right w:val="none" w:sz="0" w:space="0" w:color="auto"/>
      </w:divBdr>
    </w:div>
    <w:div w:id="275867438">
      <w:bodyDiv w:val="1"/>
      <w:marLeft w:val="0"/>
      <w:marRight w:val="0"/>
      <w:marTop w:val="0"/>
      <w:marBottom w:val="0"/>
      <w:divBdr>
        <w:top w:val="none" w:sz="0" w:space="0" w:color="auto"/>
        <w:left w:val="none" w:sz="0" w:space="0" w:color="auto"/>
        <w:bottom w:val="none" w:sz="0" w:space="0" w:color="auto"/>
        <w:right w:val="none" w:sz="0" w:space="0" w:color="auto"/>
      </w:divBdr>
    </w:div>
    <w:div w:id="344016276">
      <w:bodyDiv w:val="1"/>
      <w:marLeft w:val="0"/>
      <w:marRight w:val="0"/>
      <w:marTop w:val="0"/>
      <w:marBottom w:val="0"/>
      <w:divBdr>
        <w:top w:val="none" w:sz="0" w:space="0" w:color="auto"/>
        <w:left w:val="none" w:sz="0" w:space="0" w:color="auto"/>
        <w:bottom w:val="none" w:sz="0" w:space="0" w:color="auto"/>
        <w:right w:val="none" w:sz="0" w:space="0" w:color="auto"/>
      </w:divBdr>
    </w:div>
    <w:div w:id="523204413">
      <w:bodyDiv w:val="1"/>
      <w:marLeft w:val="0"/>
      <w:marRight w:val="0"/>
      <w:marTop w:val="0"/>
      <w:marBottom w:val="0"/>
      <w:divBdr>
        <w:top w:val="none" w:sz="0" w:space="0" w:color="auto"/>
        <w:left w:val="none" w:sz="0" w:space="0" w:color="auto"/>
        <w:bottom w:val="none" w:sz="0" w:space="0" w:color="auto"/>
        <w:right w:val="none" w:sz="0" w:space="0" w:color="auto"/>
      </w:divBdr>
    </w:div>
    <w:div w:id="622149054">
      <w:bodyDiv w:val="1"/>
      <w:marLeft w:val="0"/>
      <w:marRight w:val="0"/>
      <w:marTop w:val="0"/>
      <w:marBottom w:val="0"/>
      <w:divBdr>
        <w:top w:val="none" w:sz="0" w:space="0" w:color="auto"/>
        <w:left w:val="none" w:sz="0" w:space="0" w:color="auto"/>
        <w:bottom w:val="none" w:sz="0" w:space="0" w:color="auto"/>
        <w:right w:val="none" w:sz="0" w:space="0" w:color="auto"/>
      </w:divBdr>
    </w:div>
    <w:div w:id="640305517">
      <w:bodyDiv w:val="1"/>
      <w:marLeft w:val="0"/>
      <w:marRight w:val="0"/>
      <w:marTop w:val="0"/>
      <w:marBottom w:val="0"/>
      <w:divBdr>
        <w:top w:val="none" w:sz="0" w:space="0" w:color="auto"/>
        <w:left w:val="none" w:sz="0" w:space="0" w:color="auto"/>
        <w:bottom w:val="none" w:sz="0" w:space="0" w:color="auto"/>
        <w:right w:val="none" w:sz="0" w:space="0" w:color="auto"/>
      </w:divBdr>
    </w:div>
    <w:div w:id="1036930586">
      <w:bodyDiv w:val="1"/>
      <w:marLeft w:val="0"/>
      <w:marRight w:val="0"/>
      <w:marTop w:val="0"/>
      <w:marBottom w:val="0"/>
      <w:divBdr>
        <w:top w:val="none" w:sz="0" w:space="0" w:color="auto"/>
        <w:left w:val="none" w:sz="0" w:space="0" w:color="auto"/>
        <w:bottom w:val="none" w:sz="0" w:space="0" w:color="auto"/>
        <w:right w:val="none" w:sz="0" w:space="0" w:color="auto"/>
      </w:divBdr>
    </w:div>
    <w:div w:id="1056078485">
      <w:bodyDiv w:val="1"/>
      <w:marLeft w:val="0"/>
      <w:marRight w:val="0"/>
      <w:marTop w:val="0"/>
      <w:marBottom w:val="0"/>
      <w:divBdr>
        <w:top w:val="none" w:sz="0" w:space="0" w:color="auto"/>
        <w:left w:val="none" w:sz="0" w:space="0" w:color="auto"/>
        <w:bottom w:val="none" w:sz="0" w:space="0" w:color="auto"/>
        <w:right w:val="none" w:sz="0" w:space="0" w:color="auto"/>
      </w:divBdr>
    </w:div>
    <w:div w:id="1057625393">
      <w:bodyDiv w:val="1"/>
      <w:marLeft w:val="0"/>
      <w:marRight w:val="0"/>
      <w:marTop w:val="0"/>
      <w:marBottom w:val="0"/>
      <w:divBdr>
        <w:top w:val="none" w:sz="0" w:space="0" w:color="auto"/>
        <w:left w:val="none" w:sz="0" w:space="0" w:color="auto"/>
        <w:bottom w:val="none" w:sz="0" w:space="0" w:color="auto"/>
        <w:right w:val="none" w:sz="0" w:space="0" w:color="auto"/>
      </w:divBdr>
    </w:div>
    <w:div w:id="1242372875">
      <w:bodyDiv w:val="1"/>
      <w:marLeft w:val="0"/>
      <w:marRight w:val="0"/>
      <w:marTop w:val="0"/>
      <w:marBottom w:val="0"/>
      <w:divBdr>
        <w:top w:val="none" w:sz="0" w:space="0" w:color="auto"/>
        <w:left w:val="none" w:sz="0" w:space="0" w:color="auto"/>
        <w:bottom w:val="none" w:sz="0" w:space="0" w:color="auto"/>
        <w:right w:val="none" w:sz="0" w:space="0" w:color="auto"/>
      </w:divBdr>
    </w:div>
    <w:div w:id="1259170643">
      <w:bodyDiv w:val="1"/>
      <w:marLeft w:val="0"/>
      <w:marRight w:val="0"/>
      <w:marTop w:val="0"/>
      <w:marBottom w:val="0"/>
      <w:divBdr>
        <w:top w:val="none" w:sz="0" w:space="0" w:color="auto"/>
        <w:left w:val="none" w:sz="0" w:space="0" w:color="auto"/>
        <w:bottom w:val="none" w:sz="0" w:space="0" w:color="auto"/>
        <w:right w:val="none" w:sz="0" w:space="0" w:color="auto"/>
      </w:divBdr>
    </w:div>
    <w:div w:id="1436246035">
      <w:bodyDiv w:val="1"/>
      <w:marLeft w:val="0"/>
      <w:marRight w:val="0"/>
      <w:marTop w:val="0"/>
      <w:marBottom w:val="0"/>
      <w:divBdr>
        <w:top w:val="none" w:sz="0" w:space="0" w:color="auto"/>
        <w:left w:val="none" w:sz="0" w:space="0" w:color="auto"/>
        <w:bottom w:val="none" w:sz="0" w:space="0" w:color="auto"/>
        <w:right w:val="none" w:sz="0" w:space="0" w:color="auto"/>
      </w:divBdr>
    </w:div>
    <w:div w:id="1487671262">
      <w:bodyDiv w:val="1"/>
      <w:marLeft w:val="0"/>
      <w:marRight w:val="0"/>
      <w:marTop w:val="0"/>
      <w:marBottom w:val="0"/>
      <w:divBdr>
        <w:top w:val="none" w:sz="0" w:space="0" w:color="auto"/>
        <w:left w:val="none" w:sz="0" w:space="0" w:color="auto"/>
        <w:bottom w:val="none" w:sz="0" w:space="0" w:color="auto"/>
        <w:right w:val="none" w:sz="0" w:space="0" w:color="auto"/>
      </w:divBdr>
    </w:div>
    <w:div w:id="1613436864">
      <w:bodyDiv w:val="1"/>
      <w:marLeft w:val="0"/>
      <w:marRight w:val="0"/>
      <w:marTop w:val="0"/>
      <w:marBottom w:val="0"/>
      <w:divBdr>
        <w:top w:val="none" w:sz="0" w:space="0" w:color="auto"/>
        <w:left w:val="none" w:sz="0" w:space="0" w:color="auto"/>
        <w:bottom w:val="none" w:sz="0" w:space="0" w:color="auto"/>
        <w:right w:val="none" w:sz="0" w:space="0" w:color="auto"/>
      </w:divBdr>
    </w:div>
    <w:div w:id="1630436674">
      <w:bodyDiv w:val="1"/>
      <w:marLeft w:val="0"/>
      <w:marRight w:val="0"/>
      <w:marTop w:val="0"/>
      <w:marBottom w:val="0"/>
      <w:divBdr>
        <w:top w:val="none" w:sz="0" w:space="0" w:color="auto"/>
        <w:left w:val="none" w:sz="0" w:space="0" w:color="auto"/>
        <w:bottom w:val="none" w:sz="0" w:space="0" w:color="auto"/>
        <w:right w:val="none" w:sz="0" w:space="0" w:color="auto"/>
      </w:divBdr>
    </w:div>
    <w:div w:id="1658803425">
      <w:bodyDiv w:val="1"/>
      <w:marLeft w:val="0"/>
      <w:marRight w:val="0"/>
      <w:marTop w:val="0"/>
      <w:marBottom w:val="0"/>
      <w:divBdr>
        <w:top w:val="none" w:sz="0" w:space="0" w:color="auto"/>
        <w:left w:val="none" w:sz="0" w:space="0" w:color="auto"/>
        <w:bottom w:val="none" w:sz="0" w:space="0" w:color="auto"/>
        <w:right w:val="none" w:sz="0" w:space="0" w:color="auto"/>
      </w:divBdr>
    </w:div>
    <w:div w:id="1751468471">
      <w:bodyDiv w:val="1"/>
      <w:marLeft w:val="0"/>
      <w:marRight w:val="0"/>
      <w:marTop w:val="0"/>
      <w:marBottom w:val="0"/>
      <w:divBdr>
        <w:top w:val="none" w:sz="0" w:space="0" w:color="auto"/>
        <w:left w:val="none" w:sz="0" w:space="0" w:color="auto"/>
        <w:bottom w:val="none" w:sz="0" w:space="0" w:color="auto"/>
        <w:right w:val="none" w:sz="0" w:space="0" w:color="auto"/>
      </w:divBdr>
    </w:div>
    <w:div w:id="1785810329">
      <w:bodyDiv w:val="1"/>
      <w:marLeft w:val="0"/>
      <w:marRight w:val="0"/>
      <w:marTop w:val="0"/>
      <w:marBottom w:val="0"/>
      <w:divBdr>
        <w:top w:val="none" w:sz="0" w:space="0" w:color="auto"/>
        <w:left w:val="none" w:sz="0" w:space="0" w:color="auto"/>
        <w:bottom w:val="none" w:sz="0" w:space="0" w:color="auto"/>
        <w:right w:val="none" w:sz="0" w:space="0" w:color="auto"/>
      </w:divBdr>
    </w:div>
    <w:div w:id="1809469308">
      <w:bodyDiv w:val="1"/>
      <w:marLeft w:val="0"/>
      <w:marRight w:val="0"/>
      <w:marTop w:val="0"/>
      <w:marBottom w:val="0"/>
      <w:divBdr>
        <w:top w:val="none" w:sz="0" w:space="0" w:color="auto"/>
        <w:left w:val="none" w:sz="0" w:space="0" w:color="auto"/>
        <w:bottom w:val="none" w:sz="0" w:space="0" w:color="auto"/>
        <w:right w:val="none" w:sz="0" w:space="0" w:color="auto"/>
      </w:divBdr>
    </w:div>
    <w:div w:id="1822386197">
      <w:bodyDiv w:val="1"/>
      <w:marLeft w:val="0"/>
      <w:marRight w:val="0"/>
      <w:marTop w:val="0"/>
      <w:marBottom w:val="0"/>
      <w:divBdr>
        <w:top w:val="none" w:sz="0" w:space="0" w:color="auto"/>
        <w:left w:val="none" w:sz="0" w:space="0" w:color="auto"/>
        <w:bottom w:val="none" w:sz="0" w:space="0" w:color="auto"/>
        <w:right w:val="none" w:sz="0" w:space="0" w:color="auto"/>
      </w:divBdr>
    </w:div>
    <w:div w:id="2034576517">
      <w:bodyDiv w:val="1"/>
      <w:marLeft w:val="0"/>
      <w:marRight w:val="0"/>
      <w:marTop w:val="0"/>
      <w:marBottom w:val="0"/>
      <w:divBdr>
        <w:top w:val="none" w:sz="0" w:space="0" w:color="auto"/>
        <w:left w:val="none" w:sz="0" w:space="0" w:color="auto"/>
        <w:bottom w:val="none" w:sz="0" w:space="0" w:color="auto"/>
        <w:right w:val="none" w:sz="0" w:space="0" w:color="auto"/>
      </w:divBdr>
    </w:div>
    <w:div w:id="2043243194">
      <w:bodyDiv w:val="1"/>
      <w:marLeft w:val="0"/>
      <w:marRight w:val="0"/>
      <w:marTop w:val="0"/>
      <w:marBottom w:val="0"/>
      <w:divBdr>
        <w:top w:val="none" w:sz="0" w:space="0" w:color="auto"/>
        <w:left w:val="none" w:sz="0" w:space="0" w:color="auto"/>
        <w:bottom w:val="none" w:sz="0" w:space="0" w:color="auto"/>
        <w:right w:val="none" w:sz="0" w:space="0" w:color="auto"/>
      </w:divBdr>
    </w:div>
    <w:div w:id="2112897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BECE87-CDE4-4EF2-9980-47ABDDDF0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5</Pages>
  <Words>1341</Words>
  <Characters>10303</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z2</vt:lpstr>
    </vt:vector>
  </TitlesOfParts>
  <Company/>
  <LinksUpToDate>false</LinksUpToDate>
  <CharactersWithSpaces>11621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z2</dc:title>
  <dc:subject/>
  <dc:creator>WSS Nr 3</dc:creator>
  <cp:keywords/>
  <cp:lastModifiedBy>Zamowienia_publiczne</cp:lastModifiedBy>
  <cp:revision>29</cp:revision>
  <cp:lastPrinted>2022-08-23T09:16:00Z</cp:lastPrinted>
  <dcterms:created xsi:type="dcterms:W3CDTF">2026-02-19T13:05:00Z</dcterms:created>
  <dcterms:modified xsi:type="dcterms:W3CDTF">2026-02-26T11:16:00Z</dcterms:modified>
</cp:coreProperties>
</file>