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48126" w14:textId="77777777" w:rsidR="00B7390F" w:rsidRPr="00554E25" w:rsidRDefault="00B7390F" w:rsidP="00554E25">
      <w:pPr>
        <w:pStyle w:val="Nagwek"/>
        <w:spacing w:line="276" w:lineRule="auto"/>
        <w:ind w:right="-143"/>
        <w:jc w:val="right"/>
        <w:rPr>
          <w:rFonts w:asciiTheme="minorHAnsi" w:hAnsiTheme="minorHAnsi" w:cstheme="minorHAnsi"/>
          <w:b/>
          <w:bCs/>
          <w:i/>
          <w:snapToGrid/>
          <w:color w:val="0070C0"/>
          <w:sz w:val="22"/>
          <w:szCs w:val="22"/>
        </w:rPr>
      </w:pPr>
      <w:r w:rsidRPr="00554E25">
        <w:rPr>
          <w:rFonts w:asciiTheme="minorHAnsi" w:hAnsiTheme="minorHAnsi" w:cstheme="minorHAnsi"/>
          <w:b/>
          <w:bCs/>
          <w:i/>
          <w:color w:val="0070C0"/>
          <w:sz w:val="22"/>
          <w:szCs w:val="22"/>
        </w:rPr>
        <w:t>Załącznik nr 1 do SWZ</w:t>
      </w:r>
    </w:p>
    <w:p w14:paraId="4F9B535D" w14:textId="49FDF180" w:rsidR="00B7390F" w:rsidRPr="00554E25" w:rsidRDefault="00B7390F" w:rsidP="00554E25">
      <w:pPr>
        <w:pStyle w:val="Nagwek"/>
        <w:spacing w:line="276" w:lineRule="auto"/>
        <w:ind w:right="-143"/>
        <w:jc w:val="right"/>
        <w:rPr>
          <w:rFonts w:asciiTheme="minorHAnsi" w:hAnsiTheme="minorHAnsi" w:cstheme="minorHAnsi"/>
          <w:b/>
          <w:bCs/>
          <w:i/>
          <w:color w:val="0070C0"/>
          <w:sz w:val="22"/>
          <w:szCs w:val="22"/>
        </w:rPr>
      </w:pPr>
      <w:r w:rsidRPr="00554E25">
        <w:rPr>
          <w:rFonts w:asciiTheme="minorHAnsi" w:hAnsiTheme="minorHAnsi" w:cstheme="minorHAnsi"/>
          <w:b/>
          <w:bCs/>
          <w:i/>
          <w:color w:val="0070C0"/>
          <w:sz w:val="22"/>
          <w:szCs w:val="22"/>
        </w:rPr>
        <w:t>AZP/</w:t>
      </w:r>
      <w:r w:rsidR="00613691" w:rsidRPr="00554E25">
        <w:rPr>
          <w:rFonts w:asciiTheme="minorHAnsi" w:hAnsiTheme="minorHAnsi" w:cstheme="minorHAnsi"/>
          <w:b/>
          <w:bCs/>
          <w:i/>
          <w:color w:val="0070C0"/>
          <w:sz w:val="22"/>
          <w:szCs w:val="22"/>
        </w:rPr>
        <w:t>13</w:t>
      </w:r>
      <w:r w:rsidRPr="00554E25">
        <w:rPr>
          <w:rFonts w:asciiTheme="minorHAnsi" w:hAnsiTheme="minorHAnsi" w:cstheme="minorHAnsi"/>
          <w:b/>
          <w:bCs/>
          <w:i/>
          <w:color w:val="0070C0"/>
          <w:sz w:val="22"/>
          <w:szCs w:val="22"/>
        </w:rPr>
        <w:t>/P/202</w:t>
      </w:r>
      <w:r w:rsidR="00921371" w:rsidRPr="00554E25">
        <w:rPr>
          <w:rFonts w:asciiTheme="minorHAnsi" w:hAnsiTheme="minorHAnsi" w:cstheme="minorHAnsi"/>
          <w:b/>
          <w:bCs/>
          <w:i/>
          <w:color w:val="0070C0"/>
          <w:sz w:val="22"/>
          <w:szCs w:val="22"/>
        </w:rPr>
        <w:t>6</w:t>
      </w:r>
    </w:p>
    <w:p w14:paraId="14D9F858" w14:textId="77777777" w:rsidR="007A25AD" w:rsidRPr="00554E25" w:rsidRDefault="007A25AD" w:rsidP="00554E25">
      <w:pPr>
        <w:pStyle w:val="Nagwek5"/>
        <w:spacing w:line="276" w:lineRule="auto"/>
        <w:rPr>
          <w:rFonts w:asciiTheme="minorHAnsi" w:hAnsiTheme="minorHAnsi" w:cstheme="minorHAnsi"/>
          <w:b/>
          <w:bCs/>
          <w:i w:val="0"/>
          <w:color w:val="auto"/>
          <w:szCs w:val="22"/>
        </w:rPr>
      </w:pPr>
    </w:p>
    <w:p w14:paraId="09190E7B" w14:textId="77777777" w:rsidR="008617E2" w:rsidRPr="00554E25" w:rsidRDefault="004879E8" w:rsidP="00554E25">
      <w:pPr>
        <w:pStyle w:val="Nagwek5"/>
        <w:spacing w:line="276" w:lineRule="auto"/>
        <w:rPr>
          <w:rFonts w:asciiTheme="minorHAnsi" w:hAnsiTheme="minorHAnsi" w:cstheme="minorHAnsi"/>
          <w:b/>
          <w:bCs/>
          <w:i w:val="0"/>
          <w:color w:val="auto"/>
          <w:szCs w:val="22"/>
        </w:rPr>
      </w:pPr>
      <w:r w:rsidRPr="00554E25">
        <w:rPr>
          <w:rFonts w:asciiTheme="minorHAnsi" w:hAnsiTheme="minorHAnsi" w:cstheme="minorHAnsi"/>
          <w:b/>
          <w:bCs/>
          <w:i w:val="0"/>
          <w:color w:val="auto"/>
          <w:szCs w:val="22"/>
        </w:rPr>
        <w:t>FORMULARZ  OFERT</w:t>
      </w:r>
      <w:r w:rsidR="00752C2F" w:rsidRPr="00554E25">
        <w:rPr>
          <w:rFonts w:asciiTheme="minorHAnsi" w:hAnsiTheme="minorHAnsi" w:cstheme="minorHAnsi"/>
          <w:b/>
          <w:bCs/>
          <w:i w:val="0"/>
          <w:color w:val="auto"/>
          <w:szCs w:val="22"/>
        </w:rPr>
        <w:t>Y</w:t>
      </w:r>
    </w:p>
    <w:p w14:paraId="214D353D" w14:textId="77777777" w:rsidR="00986634" w:rsidRPr="00554E25" w:rsidRDefault="00986634" w:rsidP="00554E25">
      <w:pPr>
        <w:spacing w:line="276" w:lineRule="auto"/>
        <w:rPr>
          <w:rFonts w:asciiTheme="minorHAnsi" w:hAnsiTheme="minorHAnsi" w:cstheme="minorHAnsi"/>
          <w:sz w:val="22"/>
          <w:szCs w:val="22"/>
        </w:rPr>
      </w:pPr>
    </w:p>
    <w:tbl>
      <w:tblPr>
        <w:tblW w:w="0" w:type="auto"/>
        <w:tblInd w:w="-3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039"/>
        <w:gridCol w:w="5659"/>
      </w:tblGrid>
      <w:tr w:rsidR="00611BA1" w:rsidRPr="00554E25" w14:paraId="2228236F" w14:textId="77777777" w:rsidTr="00E13067">
        <w:trPr>
          <w:trHeight w:val="1785"/>
        </w:trPr>
        <w:tc>
          <w:tcPr>
            <w:tcW w:w="5039" w:type="dxa"/>
          </w:tcPr>
          <w:p w14:paraId="64C8C854" w14:textId="13404337" w:rsidR="00611BA1" w:rsidRPr="00554E25" w:rsidRDefault="00611BA1" w:rsidP="00554E25">
            <w:pPr>
              <w:pStyle w:val="Nagwek4"/>
              <w:tabs>
                <w:tab w:val="left" w:pos="5400"/>
              </w:tabs>
              <w:spacing w:line="276" w:lineRule="auto"/>
              <w:jc w:val="left"/>
              <w:rPr>
                <w:rFonts w:asciiTheme="minorHAnsi" w:hAnsiTheme="minorHAnsi" w:cstheme="minorHAnsi"/>
                <w:sz w:val="22"/>
                <w:szCs w:val="22"/>
              </w:rPr>
            </w:pPr>
            <w:r w:rsidRPr="00554E25">
              <w:rPr>
                <w:rFonts w:asciiTheme="minorHAnsi" w:hAnsiTheme="minorHAnsi" w:cstheme="minorHAnsi"/>
                <w:sz w:val="22"/>
                <w:szCs w:val="22"/>
              </w:rPr>
              <w:t>Nazwa (firma) wykonawcy:</w:t>
            </w:r>
          </w:p>
          <w:p w14:paraId="05BA247F" w14:textId="77777777" w:rsidR="00611BA1" w:rsidRPr="00554E25" w:rsidRDefault="00611BA1" w:rsidP="00554E25">
            <w:pPr>
              <w:pStyle w:val="Tekstpodstawowy2"/>
              <w:spacing w:line="276" w:lineRule="auto"/>
              <w:ind w:right="28"/>
              <w:rPr>
                <w:rFonts w:asciiTheme="minorHAnsi" w:hAnsiTheme="minorHAnsi" w:cstheme="minorHAnsi"/>
                <w:sz w:val="22"/>
                <w:szCs w:val="22"/>
              </w:rPr>
            </w:pPr>
            <w:r w:rsidRPr="00554E25">
              <w:rPr>
                <w:rFonts w:asciiTheme="minorHAnsi" w:hAnsiTheme="minorHAnsi" w:cstheme="minorHAnsi"/>
                <w:sz w:val="22"/>
                <w:szCs w:val="22"/>
              </w:rPr>
              <w:t>albo</w:t>
            </w:r>
          </w:p>
          <w:p w14:paraId="5116D7C7" w14:textId="77777777" w:rsidR="00611BA1" w:rsidRPr="00554E25" w:rsidRDefault="00611BA1" w:rsidP="00554E25">
            <w:pPr>
              <w:spacing w:line="276" w:lineRule="auto"/>
              <w:rPr>
                <w:rFonts w:asciiTheme="minorHAnsi" w:hAnsiTheme="minorHAnsi" w:cstheme="minorHAnsi"/>
                <w:sz w:val="22"/>
                <w:szCs w:val="22"/>
              </w:rPr>
            </w:pPr>
            <w:r w:rsidRPr="00554E25">
              <w:rPr>
                <w:rFonts w:asciiTheme="minorHAnsi" w:hAnsiTheme="minorHAnsi" w:cstheme="minorHAnsi"/>
                <w:sz w:val="22"/>
                <w:szCs w:val="22"/>
              </w:rPr>
              <w:t>Imię i nazwisko wykonawcy:</w:t>
            </w:r>
          </w:p>
          <w:p w14:paraId="7460DD9C" w14:textId="77777777" w:rsidR="00611BA1" w:rsidRPr="00554E25" w:rsidRDefault="00611BA1" w:rsidP="00554E25">
            <w:pPr>
              <w:spacing w:line="276" w:lineRule="auto"/>
              <w:rPr>
                <w:rFonts w:asciiTheme="minorHAnsi" w:hAnsiTheme="minorHAnsi" w:cstheme="minorHAnsi"/>
                <w:sz w:val="22"/>
                <w:szCs w:val="22"/>
              </w:rPr>
            </w:pPr>
          </w:p>
          <w:p w14:paraId="43228E3A" w14:textId="77777777" w:rsidR="00611BA1" w:rsidRPr="00554E25" w:rsidRDefault="009A154A" w:rsidP="00554E25">
            <w:pPr>
              <w:spacing w:line="276" w:lineRule="auto"/>
              <w:rPr>
                <w:rFonts w:asciiTheme="minorHAnsi" w:hAnsiTheme="minorHAnsi" w:cstheme="minorHAnsi"/>
                <w:sz w:val="22"/>
                <w:szCs w:val="22"/>
              </w:rPr>
            </w:pPr>
            <w:r w:rsidRPr="00554E25">
              <w:rPr>
                <w:rFonts w:asciiTheme="minorHAnsi" w:hAnsiTheme="minorHAnsi" w:cstheme="minorHAnsi"/>
                <w:sz w:val="22"/>
                <w:szCs w:val="22"/>
              </w:rPr>
              <w:t xml:space="preserve">Adres siedziby wykonawcy (ulica, kod, miasto, województwo): </w:t>
            </w:r>
          </w:p>
        </w:tc>
        <w:tc>
          <w:tcPr>
            <w:tcW w:w="5606" w:type="dxa"/>
          </w:tcPr>
          <w:p w14:paraId="1FB717EC" w14:textId="77777777" w:rsidR="00611BA1" w:rsidRPr="00554E25" w:rsidRDefault="00611BA1"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p w14:paraId="4E1D6BD6" w14:textId="77777777" w:rsidR="00611BA1" w:rsidRPr="00554E25" w:rsidRDefault="00611BA1" w:rsidP="00554E25">
            <w:pPr>
              <w:spacing w:line="276" w:lineRule="auto"/>
              <w:jc w:val="center"/>
              <w:rPr>
                <w:rFonts w:asciiTheme="minorHAnsi" w:hAnsiTheme="minorHAnsi" w:cstheme="minorHAnsi"/>
                <w:sz w:val="22"/>
                <w:szCs w:val="22"/>
              </w:rPr>
            </w:pPr>
          </w:p>
          <w:p w14:paraId="59BEC5EF" w14:textId="77777777" w:rsidR="00611BA1" w:rsidRPr="00554E25" w:rsidRDefault="00611BA1" w:rsidP="00554E25">
            <w:pPr>
              <w:spacing w:line="276" w:lineRule="auto"/>
              <w:jc w:val="center"/>
              <w:rPr>
                <w:rFonts w:asciiTheme="minorHAnsi" w:hAnsiTheme="minorHAnsi" w:cstheme="minorHAnsi"/>
                <w:sz w:val="22"/>
                <w:szCs w:val="22"/>
              </w:rPr>
            </w:pPr>
          </w:p>
          <w:p w14:paraId="06BC4FD3" w14:textId="77777777" w:rsidR="00611BA1" w:rsidRPr="00554E25" w:rsidRDefault="00611BA1"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p w14:paraId="014EF7A5" w14:textId="77777777" w:rsidR="00611BA1" w:rsidRPr="00554E25" w:rsidRDefault="00611BA1" w:rsidP="00554E25">
            <w:pPr>
              <w:spacing w:line="276" w:lineRule="auto"/>
              <w:jc w:val="center"/>
              <w:rPr>
                <w:rFonts w:asciiTheme="minorHAnsi" w:hAnsiTheme="minorHAnsi" w:cstheme="minorHAnsi"/>
                <w:sz w:val="22"/>
                <w:szCs w:val="22"/>
              </w:rPr>
            </w:pPr>
          </w:p>
          <w:p w14:paraId="4D7F2BF0" w14:textId="77777777" w:rsidR="00611BA1" w:rsidRPr="00554E25" w:rsidRDefault="00611BA1"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p w14:paraId="22C57C78" w14:textId="77777777" w:rsidR="00611BA1" w:rsidRPr="00554E25" w:rsidRDefault="00611BA1" w:rsidP="00554E25">
            <w:pPr>
              <w:spacing w:line="276" w:lineRule="auto"/>
              <w:jc w:val="center"/>
              <w:rPr>
                <w:rFonts w:asciiTheme="minorHAnsi" w:hAnsiTheme="minorHAnsi" w:cstheme="minorHAnsi"/>
                <w:sz w:val="22"/>
                <w:szCs w:val="22"/>
              </w:rPr>
            </w:pPr>
          </w:p>
          <w:p w14:paraId="0D44C437" w14:textId="77777777" w:rsidR="00611BA1" w:rsidRPr="00554E25" w:rsidRDefault="00611BA1"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tc>
      </w:tr>
      <w:tr w:rsidR="00611BA1" w:rsidRPr="00554E25" w14:paraId="5D5F1CE8" w14:textId="77777777" w:rsidTr="00E13067">
        <w:trPr>
          <w:trHeight w:val="715"/>
        </w:trPr>
        <w:tc>
          <w:tcPr>
            <w:tcW w:w="5039" w:type="dxa"/>
            <w:vAlign w:val="center"/>
          </w:tcPr>
          <w:p w14:paraId="78E42EAA" w14:textId="77777777" w:rsidR="00611BA1" w:rsidRPr="00554E25" w:rsidRDefault="009A154A" w:rsidP="00554E25">
            <w:pPr>
              <w:pStyle w:val="Nagwek4"/>
              <w:tabs>
                <w:tab w:val="left" w:pos="5400"/>
              </w:tabs>
              <w:spacing w:line="276" w:lineRule="auto"/>
              <w:jc w:val="left"/>
              <w:rPr>
                <w:rFonts w:asciiTheme="minorHAnsi" w:hAnsiTheme="minorHAnsi" w:cstheme="minorHAnsi"/>
                <w:sz w:val="22"/>
                <w:szCs w:val="22"/>
              </w:rPr>
            </w:pPr>
            <w:r w:rsidRPr="00554E25">
              <w:rPr>
                <w:rFonts w:asciiTheme="minorHAnsi" w:hAnsiTheme="minorHAnsi" w:cstheme="minorHAnsi"/>
                <w:iCs/>
                <w:sz w:val="22"/>
                <w:szCs w:val="22"/>
              </w:rPr>
              <w:t>Wpisanej do rejestru przedsiębiorców pod nr KRS</w:t>
            </w:r>
            <w:r w:rsidRPr="00554E25">
              <w:rPr>
                <w:rFonts w:asciiTheme="minorHAnsi" w:hAnsiTheme="minorHAnsi" w:cstheme="minorHAnsi"/>
                <w:sz w:val="22"/>
                <w:szCs w:val="22"/>
              </w:rPr>
              <w:t xml:space="preserve"> </w:t>
            </w:r>
          </w:p>
        </w:tc>
        <w:tc>
          <w:tcPr>
            <w:tcW w:w="5606" w:type="dxa"/>
          </w:tcPr>
          <w:p w14:paraId="64DF2BB0" w14:textId="77777777" w:rsidR="00611BA1" w:rsidRPr="00554E25" w:rsidRDefault="00611BA1" w:rsidP="00554E25">
            <w:pPr>
              <w:spacing w:line="276" w:lineRule="auto"/>
              <w:jc w:val="center"/>
              <w:rPr>
                <w:rFonts w:asciiTheme="minorHAnsi" w:hAnsiTheme="minorHAnsi" w:cstheme="minorHAnsi"/>
                <w:sz w:val="22"/>
                <w:szCs w:val="22"/>
              </w:rPr>
            </w:pPr>
          </w:p>
          <w:p w14:paraId="609BE98F" w14:textId="77777777" w:rsidR="00611BA1" w:rsidRPr="00554E25" w:rsidRDefault="00611BA1"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p w14:paraId="585BFEFF" w14:textId="77777777" w:rsidR="00611BA1" w:rsidRPr="00554E25" w:rsidRDefault="00611BA1" w:rsidP="00554E25">
            <w:pPr>
              <w:spacing w:line="276" w:lineRule="auto"/>
              <w:jc w:val="center"/>
              <w:rPr>
                <w:rFonts w:asciiTheme="minorHAnsi" w:hAnsiTheme="minorHAnsi" w:cstheme="minorHAnsi"/>
                <w:sz w:val="22"/>
                <w:szCs w:val="22"/>
              </w:rPr>
            </w:pPr>
          </w:p>
          <w:p w14:paraId="5C5253A1" w14:textId="77777777" w:rsidR="00611BA1" w:rsidRPr="00554E25" w:rsidRDefault="00611BA1"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tc>
      </w:tr>
      <w:tr w:rsidR="00611BA1" w:rsidRPr="00554E25" w14:paraId="20B80648" w14:textId="77777777" w:rsidTr="00E13067">
        <w:trPr>
          <w:trHeight w:val="333"/>
        </w:trPr>
        <w:tc>
          <w:tcPr>
            <w:tcW w:w="5039" w:type="dxa"/>
            <w:vAlign w:val="center"/>
          </w:tcPr>
          <w:p w14:paraId="24E4CCD2" w14:textId="77777777" w:rsidR="00611BA1" w:rsidRPr="00554E25" w:rsidRDefault="00611BA1" w:rsidP="00554E25">
            <w:pPr>
              <w:spacing w:line="276" w:lineRule="auto"/>
              <w:rPr>
                <w:rFonts w:asciiTheme="minorHAnsi" w:hAnsiTheme="minorHAnsi" w:cstheme="minorHAnsi"/>
                <w:sz w:val="22"/>
                <w:szCs w:val="22"/>
              </w:rPr>
            </w:pPr>
            <w:r w:rsidRPr="00554E25">
              <w:rPr>
                <w:rFonts w:asciiTheme="minorHAnsi" w:hAnsiTheme="minorHAnsi" w:cstheme="minorHAnsi"/>
                <w:sz w:val="22"/>
                <w:szCs w:val="22"/>
              </w:rPr>
              <w:t>Numer NIP i REGON wykonawcy:</w:t>
            </w:r>
          </w:p>
        </w:tc>
        <w:tc>
          <w:tcPr>
            <w:tcW w:w="5606" w:type="dxa"/>
            <w:vAlign w:val="center"/>
          </w:tcPr>
          <w:p w14:paraId="78925446" w14:textId="77777777" w:rsidR="00611BA1" w:rsidRPr="00554E25" w:rsidRDefault="00611BA1"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tc>
      </w:tr>
      <w:tr w:rsidR="009A154A" w:rsidRPr="00554E25" w14:paraId="6653AA39" w14:textId="77777777" w:rsidTr="00E13067">
        <w:trPr>
          <w:trHeight w:val="333"/>
        </w:trPr>
        <w:tc>
          <w:tcPr>
            <w:tcW w:w="5039" w:type="dxa"/>
            <w:vAlign w:val="center"/>
          </w:tcPr>
          <w:p w14:paraId="4ED5AD94" w14:textId="77777777" w:rsidR="009A154A" w:rsidRPr="00554E25" w:rsidRDefault="009A154A" w:rsidP="00554E25">
            <w:pPr>
              <w:spacing w:line="276" w:lineRule="auto"/>
              <w:rPr>
                <w:rFonts w:asciiTheme="minorHAnsi" w:hAnsiTheme="minorHAnsi" w:cstheme="minorHAnsi"/>
                <w:sz w:val="22"/>
                <w:szCs w:val="22"/>
              </w:rPr>
            </w:pPr>
            <w:r w:rsidRPr="00554E25">
              <w:rPr>
                <w:rFonts w:asciiTheme="minorHAnsi" w:hAnsiTheme="minorHAnsi" w:cstheme="minorHAnsi"/>
                <w:iCs/>
                <w:sz w:val="22"/>
                <w:szCs w:val="22"/>
              </w:rPr>
              <w:t>NIP spółki cywilnej (jeżeli dotyczy)*</w:t>
            </w:r>
            <w:r w:rsidRPr="00554E25">
              <w:rPr>
                <w:rFonts w:asciiTheme="minorHAnsi" w:hAnsiTheme="minorHAnsi" w:cstheme="minorHAnsi"/>
                <w:iCs/>
                <w:sz w:val="22"/>
                <w:szCs w:val="22"/>
              </w:rPr>
              <w:tab/>
            </w:r>
          </w:p>
        </w:tc>
        <w:tc>
          <w:tcPr>
            <w:tcW w:w="5606" w:type="dxa"/>
            <w:vAlign w:val="center"/>
          </w:tcPr>
          <w:p w14:paraId="7670F428" w14:textId="77777777" w:rsidR="009A154A" w:rsidRPr="00554E25" w:rsidRDefault="009A154A"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tc>
      </w:tr>
      <w:tr w:rsidR="00611BA1" w:rsidRPr="00554E25" w14:paraId="55FC0770" w14:textId="77777777" w:rsidTr="00E13067">
        <w:trPr>
          <w:trHeight w:val="383"/>
        </w:trPr>
        <w:tc>
          <w:tcPr>
            <w:tcW w:w="5039" w:type="dxa"/>
            <w:vAlign w:val="center"/>
          </w:tcPr>
          <w:p w14:paraId="32B64B1D" w14:textId="77777777" w:rsidR="00611BA1" w:rsidRPr="00554E25" w:rsidRDefault="00B00376" w:rsidP="00554E25">
            <w:pPr>
              <w:spacing w:line="276" w:lineRule="auto"/>
              <w:rPr>
                <w:rFonts w:asciiTheme="minorHAnsi" w:hAnsiTheme="minorHAnsi" w:cstheme="minorHAnsi"/>
                <w:sz w:val="22"/>
                <w:szCs w:val="22"/>
                <w:lang w:val="de-DE"/>
              </w:rPr>
            </w:pPr>
            <w:proofErr w:type="spellStart"/>
            <w:r w:rsidRPr="00554E25">
              <w:rPr>
                <w:rFonts w:asciiTheme="minorHAnsi" w:hAnsiTheme="minorHAnsi" w:cstheme="minorHAnsi"/>
                <w:sz w:val="22"/>
                <w:szCs w:val="22"/>
                <w:lang w:val="de-DE"/>
              </w:rPr>
              <w:t>Numer</w:t>
            </w:r>
            <w:proofErr w:type="spellEnd"/>
            <w:r w:rsidRPr="00554E25">
              <w:rPr>
                <w:rFonts w:asciiTheme="minorHAnsi" w:hAnsiTheme="minorHAnsi" w:cstheme="minorHAnsi"/>
                <w:sz w:val="22"/>
                <w:szCs w:val="22"/>
                <w:lang w:val="de-DE"/>
              </w:rPr>
              <w:t xml:space="preserve"> </w:t>
            </w:r>
            <w:proofErr w:type="spellStart"/>
            <w:r w:rsidRPr="00554E25">
              <w:rPr>
                <w:rFonts w:asciiTheme="minorHAnsi" w:hAnsiTheme="minorHAnsi" w:cstheme="minorHAnsi"/>
                <w:sz w:val="22"/>
                <w:szCs w:val="22"/>
                <w:lang w:val="de-DE"/>
              </w:rPr>
              <w:t>telefonu</w:t>
            </w:r>
            <w:proofErr w:type="spellEnd"/>
            <w:r w:rsidRPr="00554E25">
              <w:rPr>
                <w:rFonts w:asciiTheme="minorHAnsi" w:hAnsiTheme="minorHAnsi" w:cstheme="minorHAnsi"/>
                <w:sz w:val="22"/>
                <w:szCs w:val="22"/>
                <w:lang w:val="de-DE"/>
              </w:rPr>
              <w:t xml:space="preserve">, </w:t>
            </w:r>
            <w:proofErr w:type="spellStart"/>
            <w:r w:rsidRPr="00554E25">
              <w:rPr>
                <w:rFonts w:asciiTheme="minorHAnsi" w:hAnsiTheme="minorHAnsi" w:cstheme="minorHAnsi"/>
                <w:sz w:val="22"/>
                <w:szCs w:val="22"/>
                <w:lang w:val="de-DE"/>
              </w:rPr>
              <w:t>adres</w:t>
            </w:r>
            <w:proofErr w:type="spellEnd"/>
            <w:r w:rsidRPr="00554E25">
              <w:rPr>
                <w:rFonts w:asciiTheme="minorHAnsi" w:hAnsiTheme="minorHAnsi" w:cstheme="minorHAnsi"/>
                <w:sz w:val="22"/>
                <w:szCs w:val="22"/>
                <w:lang w:val="de-DE"/>
              </w:rPr>
              <w:t xml:space="preserve"> </w:t>
            </w:r>
            <w:proofErr w:type="spellStart"/>
            <w:r w:rsidRPr="00554E25">
              <w:rPr>
                <w:rFonts w:asciiTheme="minorHAnsi" w:hAnsiTheme="minorHAnsi" w:cstheme="minorHAnsi"/>
                <w:sz w:val="22"/>
                <w:szCs w:val="22"/>
                <w:lang w:val="de-DE"/>
              </w:rPr>
              <w:t>e-mail</w:t>
            </w:r>
            <w:proofErr w:type="spellEnd"/>
            <w:r w:rsidRPr="00554E25">
              <w:rPr>
                <w:rFonts w:asciiTheme="minorHAnsi" w:hAnsiTheme="minorHAnsi" w:cstheme="minorHAnsi"/>
                <w:sz w:val="22"/>
                <w:szCs w:val="22"/>
                <w:lang w:val="de-DE"/>
              </w:rPr>
              <w:t>:</w:t>
            </w:r>
          </w:p>
        </w:tc>
        <w:tc>
          <w:tcPr>
            <w:tcW w:w="5606" w:type="dxa"/>
            <w:vAlign w:val="center"/>
          </w:tcPr>
          <w:p w14:paraId="166C5B6C" w14:textId="77777777" w:rsidR="00611BA1" w:rsidRPr="00554E25" w:rsidRDefault="00611BA1"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tc>
      </w:tr>
      <w:tr w:rsidR="00E13067" w:rsidRPr="00554E25" w14:paraId="5663FEF5" w14:textId="77777777" w:rsidTr="00BD0020">
        <w:trPr>
          <w:trHeight w:val="761"/>
        </w:trPr>
        <w:tc>
          <w:tcPr>
            <w:tcW w:w="5039" w:type="dxa"/>
            <w:vAlign w:val="center"/>
          </w:tcPr>
          <w:p w14:paraId="40B63F49" w14:textId="77777777" w:rsidR="00E13067" w:rsidRPr="00554E25" w:rsidRDefault="00E13067" w:rsidP="00554E25">
            <w:pPr>
              <w:spacing w:line="276" w:lineRule="auto"/>
              <w:jc w:val="both"/>
              <w:rPr>
                <w:rFonts w:asciiTheme="minorHAnsi" w:hAnsiTheme="minorHAnsi" w:cstheme="minorHAnsi"/>
                <w:snapToGrid/>
                <w:sz w:val="22"/>
                <w:szCs w:val="22"/>
              </w:rPr>
            </w:pPr>
            <w:r w:rsidRPr="00554E25">
              <w:rPr>
                <w:rFonts w:asciiTheme="minorHAnsi" w:hAnsiTheme="minorHAnsi" w:cstheme="minorHAnsi"/>
                <w:sz w:val="22"/>
                <w:szCs w:val="22"/>
              </w:rPr>
              <w:t xml:space="preserve">Osoba do kontaktu z Zamawiającym </w:t>
            </w:r>
            <w:r w:rsidRPr="00554E25">
              <w:rPr>
                <w:rFonts w:asciiTheme="minorHAnsi" w:hAnsiTheme="minorHAnsi" w:cstheme="minorHAnsi"/>
                <w:b/>
                <w:bCs/>
                <w:sz w:val="22"/>
                <w:szCs w:val="22"/>
              </w:rPr>
              <w:t>w toku postępowania</w:t>
            </w:r>
            <w:r w:rsidRPr="00554E25">
              <w:rPr>
                <w:rFonts w:asciiTheme="minorHAnsi" w:hAnsiTheme="minorHAnsi" w:cstheme="minorHAnsi"/>
                <w:sz w:val="22"/>
                <w:szCs w:val="22"/>
              </w:rPr>
              <w:t xml:space="preserve"> </w:t>
            </w:r>
            <w:r w:rsidR="00BD0020" w:rsidRPr="00554E25">
              <w:rPr>
                <w:rFonts w:asciiTheme="minorHAnsi" w:hAnsiTheme="minorHAnsi" w:cstheme="minorHAnsi"/>
                <w:sz w:val="22"/>
                <w:szCs w:val="22"/>
              </w:rPr>
              <w:t>(</w:t>
            </w:r>
            <w:r w:rsidRPr="00554E25">
              <w:rPr>
                <w:rFonts w:asciiTheme="minorHAnsi" w:hAnsiTheme="minorHAnsi" w:cstheme="minorHAnsi"/>
                <w:sz w:val="22"/>
                <w:szCs w:val="22"/>
              </w:rPr>
              <w:t>tel.</w:t>
            </w:r>
            <w:r w:rsidR="00BD0020" w:rsidRPr="00554E25">
              <w:rPr>
                <w:rFonts w:asciiTheme="minorHAnsi" w:hAnsiTheme="minorHAnsi" w:cstheme="minorHAnsi"/>
                <w:sz w:val="22"/>
                <w:szCs w:val="22"/>
              </w:rPr>
              <w:t>,</w:t>
            </w:r>
            <w:r w:rsidRPr="00554E25">
              <w:rPr>
                <w:rFonts w:asciiTheme="minorHAnsi" w:hAnsiTheme="minorHAnsi" w:cstheme="minorHAnsi"/>
                <w:sz w:val="22"/>
                <w:szCs w:val="22"/>
              </w:rPr>
              <w:t xml:space="preserve"> e-mail</w:t>
            </w:r>
            <w:r w:rsidR="00BD0020" w:rsidRPr="00554E25">
              <w:rPr>
                <w:rFonts w:asciiTheme="minorHAnsi" w:hAnsiTheme="minorHAnsi" w:cstheme="minorHAnsi"/>
                <w:sz w:val="22"/>
                <w:szCs w:val="22"/>
              </w:rPr>
              <w:t>):</w:t>
            </w:r>
            <w:r w:rsidRPr="00554E25">
              <w:rPr>
                <w:rFonts w:asciiTheme="minorHAnsi" w:hAnsiTheme="minorHAnsi" w:cstheme="minorHAnsi"/>
                <w:sz w:val="22"/>
                <w:szCs w:val="22"/>
              </w:rPr>
              <w:t xml:space="preserve"> </w:t>
            </w:r>
          </w:p>
        </w:tc>
        <w:tc>
          <w:tcPr>
            <w:tcW w:w="5606" w:type="dxa"/>
            <w:vAlign w:val="center"/>
          </w:tcPr>
          <w:p w14:paraId="2AA6A711" w14:textId="77777777" w:rsidR="00E13067" w:rsidRPr="00554E25" w:rsidRDefault="00E13067"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tc>
      </w:tr>
      <w:tr w:rsidR="00BD0020" w:rsidRPr="00554E25" w14:paraId="4EE12FD0" w14:textId="77777777" w:rsidTr="00BD0020">
        <w:trPr>
          <w:trHeight w:val="842"/>
        </w:trPr>
        <w:tc>
          <w:tcPr>
            <w:tcW w:w="5039" w:type="dxa"/>
            <w:vAlign w:val="center"/>
          </w:tcPr>
          <w:p w14:paraId="5538D74B" w14:textId="77777777" w:rsidR="00BD0020" w:rsidRPr="00554E25" w:rsidRDefault="00BD0020" w:rsidP="00554E25">
            <w:pPr>
              <w:spacing w:line="276" w:lineRule="auto"/>
              <w:jc w:val="both"/>
              <w:rPr>
                <w:rFonts w:asciiTheme="minorHAnsi" w:hAnsiTheme="minorHAnsi" w:cstheme="minorHAnsi"/>
                <w:sz w:val="22"/>
                <w:szCs w:val="22"/>
              </w:rPr>
            </w:pPr>
            <w:r w:rsidRPr="00554E25">
              <w:rPr>
                <w:rFonts w:asciiTheme="minorHAnsi" w:hAnsiTheme="minorHAnsi" w:cstheme="minorHAnsi"/>
                <w:sz w:val="22"/>
                <w:szCs w:val="22"/>
              </w:rPr>
              <w:t xml:space="preserve">Osoba do kontaktu z Zamawiającym </w:t>
            </w:r>
            <w:r w:rsidRPr="00554E25">
              <w:rPr>
                <w:rFonts w:asciiTheme="minorHAnsi" w:hAnsiTheme="minorHAnsi" w:cstheme="minorHAnsi"/>
                <w:b/>
                <w:bCs/>
                <w:sz w:val="22"/>
                <w:szCs w:val="22"/>
              </w:rPr>
              <w:t>w toku realizacji umowy</w:t>
            </w:r>
            <w:r w:rsidRPr="00554E25">
              <w:rPr>
                <w:rFonts w:asciiTheme="minorHAnsi" w:hAnsiTheme="minorHAnsi" w:cstheme="minorHAnsi"/>
                <w:sz w:val="22"/>
                <w:szCs w:val="22"/>
              </w:rPr>
              <w:t xml:space="preserve"> (tel., e-mail):</w:t>
            </w:r>
          </w:p>
        </w:tc>
        <w:tc>
          <w:tcPr>
            <w:tcW w:w="5606" w:type="dxa"/>
            <w:vAlign w:val="center"/>
          </w:tcPr>
          <w:p w14:paraId="00A82D5E" w14:textId="77777777" w:rsidR="00BD0020" w:rsidRPr="00554E25" w:rsidRDefault="00BD0020"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tc>
      </w:tr>
      <w:tr w:rsidR="00BD0020" w:rsidRPr="00554E25" w14:paraId="13AED8A1" w14:textId="77777777" w:rsidTr="00BD0020">
        <w:trPr>
          <w:trHeight w:val="699"/>
        </w:trPr>
        <w:tc>
          <w:tcPr>
            <w:tcW w:w="5039" w:type="dxa"/>
            <w:vAlign w:val="center"/>
          </w:tcPr>
          <w:p w14:paraId="2FF40F0A" w14:textId="77777777" w:rsidR="00BD0020" w:rsidRPr="00554E25" w:rsidRDefault="00BD0020" w:rsidP="00554E25">
            <w:pPr>
              <w:spacing w:line="276" w:lineRule="auto"/>
              <w:jc w:val="both"/>
              <w:rPr>
                <w:rFonts w:asciiTheme="minorHAnsi" w:hAnsiTheme="minorHAnsi" w:cstheme="minorHAnsi"/>
                <w:sz w:val="22"/>
                <w:szCs w:val="22"/>
              </w:rPr>
            </w:pPr>
            <w:r w:rsidRPr="00554E25">
              <w:rPr>
                <w:rFonts w:asciiTheme="minorHAnsi" w:hAnsiTheme="minorHAnsi" w:cstheme="minorHAnsi"/>
                <w:sz w:val="22"/>
                <w:szCs w:val="22"/>
              </w:rPr>
              <w:t xml:space="preserve">Osoba/osoby upoważnione </w:t>
            </w:r>
            <w:r w:rsidRPr="00554E25">
              <w:rPr>
                <w:rFonts w:asciiTheme="minorHAnsi" w:hAnsiTheme="minorHAnsi" w:cstheme="minorHAnsi"/>
                <w:b/>
                <w:bCs/>
                <w:sz w:val="22"/>
                <w:szCs w:val="22"/>
              </w:rPr>
              <w:t>do podpisania umowy</w:t>
            </w:r>
            <w:r w:rsidRPr="00554E25">
              <w:rPr>
                <w:rFonts w:asciiTheme="minorHAnsi" w:hAnsiTheme="minorHAnsi" w:cstheme="minorHAnsi"/>
                <w:sz w:val="22"/>
                <w:szCs w:val="22"/>
              </w:rPr>
              <w:t xml:space="preserve"> (tel., e-mail):  </w:t>
            </w:r>
          </w:p>
        </w:tc>
        <w:tc>
          <w:tcPr>
            <w:tcW w:w="5606" w:type="dxa"/>
            <w:vAlign w:val="center"/>
          </w:tcPr>
          <w:p w14:paraId="40F1B4B8" w14:textId="77777777" w:rsidR="00BD0020" w:rsidRPr="00554E25" w:rsidRDefault="00BD0020"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tc>
      </w:tr>
    </w:tbl>
    <w:p w14:paraId="35B94D8A" w14:textId="77777777" w:rsidR="00F8431D" w:rsidRPr="00554E25" w:rsidRDefault="00F8431D" w:rsidP="00554E25">
      <w:pPr>
        <w:pStyle w:val="Tekstpodstawowy2"/>
        <w:spacing w:line="276" w:lineRule="auto"/>
        <w:ind w:right="28"/>
        <w:rPr>
          <w:rFonts w:asciiTheme="minorHAnsi" w:hAnsiTheme="minorHAnsi" w:cstheme="minorHAnsi"/>
          <w:sz w:val="22"/>
          <w:szCs w:val="22"/>
          <w:u w:val="single"/>
        </w:rPr>
      </w:pPr>
      <w:r w:rsidRPr="00554E25">
        <w:rPr>
          <w:rFonts w:asciiTheme="minorHAnsi" w:hAnsiTheme="minorHAnsi" w:cstheme="minorHAnsi"/>
          <w:sz w:val="22"/>
          <w:szCs w:val="22"/>
          <w:u w:val="single"/>
        </w:rPr>
        <w:t xml:space="preserve">Uwaga: w przypadku składania oferty przez wykonawców wspólnie ubiegających się o udzielenie zamówienia należy podać </w:t>
      </w:r>
      <w:r w:rsidRPr="00554E25">
        <w:rPr>
          <w:rFonts w:asciiTheme="minorHAnsi" w:hAnsiTheme="minorHAnsi" w:cstheme="minorHAnsi"/>
          <w:b/>
          <w:sz w:val="22"/>
          <w:szCs w:val="22"/>
          <w:u w:val="single"/>
        </w:rPr>
        <w:t>powyższe dane dla wszystkich podmiotów kolejno</w:t>
      </w:r>
      <w:r w:rsidRPr="00554E25">
        <w:rPr>
          <w:rFonts w:asciiTheme="minorHAnsi" w:hAnsiTheme="minorHAnsi" w:cstheme="minorHAnsi"/>
          <w:sz w:val="22"/>
          <w:szCs w:val="22"/>
          <w:u w:val="single"/>
        </w:rPr>
        <w:t>, kopiując powyższą tabelę odpowiednią ilość razy lub dzieląc prawą cześć tabeli na odpo</w:t>
      </w:r>
      <w:r w:rsidRPr="00554E25">
        <w:rPr>
          <w:rFonts w:asciiTheme="minorHAnsi" w:hAnsiTheme="minorHAnsi" w:cstheme="minorHAnsi"/>
          <w:sz w:val="22"/>
          <w:szCs w:val="22"/>
          <w:u w:val="single"/>
        </w:rPr>
        <w:softHyphen/>
        <w:t>wiednią ilość kolumn (dotyczy wyko</w:t>
      </w:r>
      <w:r w:rsidRPr="00554E25">
        <w:rPr>
          <w:rFonts w:asciiTheme="minorHAnsi" w:hAnsiTheme="minorHAnsi" w:cstheme="minorHAnsi"/>
          <w:sz w:val="22"/>
          <w:szCs w:val="22"/>
          <w:u w:val="single"/>
        </w:rPr>
        <w:softHyphen/>
        <w:t>naw</w:t>
      </w:r>
      <w:r w:rsidRPr="00554E25">
        <w:rPr>
          <w:rFonts w:asciiTheme="minorHAnsi" w:hAnsiTheme="minorHAnsi" w:cstheme="minorHAnsi"/>
          <w:sz w:val="22"/>
          <w:szCs w:val="22"/>
          <w:u w:val="single"/>
        </w:rPr>
        <w:softHyphen/>
        <w:t>ców występujących jako konsorcjum, spółka cywilna lub w innej formie).</w:t>
      </w:r>
    </w:p>
    <w:p w14:paraId="20E071B0" w14:textId="77777777" w:rsidR="008617E2" w:rsidRPr="00554E25" w:rsidRDefault="008617E2" w:rsidP="00554E25">
      <w:pPr>
        <w:spacing w:line="276" w:lineRule="auto"/>
        <w:rPr>
          <w:rFonts w:asciiTheme="minorHAnsi" w:hAnsiTheme="minorHAnsi" w:cstheme="minorHAnsi"/>
          <w:sz w:val="22"/>
          <w:szCs w:val="22"/>
        </w:rPr>
      </w:pPr>
    </w:p>
    <w:p w14:paraId="5D763C83" w14:textId="77777777" w:rsidR="00905167" w:rsidRPr="00554E25" w:rsidRDefault="00905167" w:rsidP="00554E25">
      <w:pPr>
        <w:spacing w:line="276" w:lineRule="auto"/>
        <w:ind w:firstLine="3"/>
        <w:jc w:val="center"/>
        <w:rPr>
          <w:rFonts w:asciiTheme="minorHAnsi" w:hAnsiTheme="minorHAnsi" w:cstheme="minorHAnsi"/>
          <w:sz w:val="22"/>
          <w:szCs w:val="22"/>
        </w:rPr>
      </w:pPr>
      <w:r w:rsidRPr="00554E25">
        <w:rPr>
          <w:rFonts w:asciiTheme="minorHAnsi" w:hAnsiTheme="minorHAnsi" w:cstheme="minorHAnsi"/>
          <w:sz w:val="22"/>
          <w:szCs w:val="22"/>
        </w:rPr>
        <w:t xml:space="preserve">nawiązując do ogłoszenia dot. postępowania o udzielenie zamówienia publicznego </w:t>
      </w:r>
    </w:p>
    <w:p w14:paraId="1BFC43AF" w14:textId="77777777" w:rsidR="00905167" w:rsidRPr="00554E25" w:rsidRDefault="00905167" w:rsidP="00554E25">
      <w:pPr>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 xml:space="preserve">w trybie podstawowym </w:t>
      </w:r>
      <w:r w:rsidR="00480D52" w:rsidRPr="00554E25">
        <w:rPr>
          <w:rFonts w:asciiTheme="minorHAnsi" w:hAnsiTheme="minorHAnsi" w:cstheme="minorHAnsi"/>
          <w:sz w:val="22"/>
          <w:szCs w:val="22"/>
        </w:rPr>
        <w:t>pn.</w:t>
      </w:r>
      <w:r w:rsidRPr="00554E25">
        <w:rPr>
          <w:rFonts w:asciiTheme="minorHAnsi" w:hAnsiTheme="minorHAnsi" w:cstheme="minorHAnsi"/>
          <w:sz w:val="22"/>
          <w:szCs w:val="22"/>
        </w:rPr>
        <w:t>:</w:t>
      </w:r>
    </w:p>
    <w:p w14:paraId="37BD5F1A" w14:textId="77777777" w:rsidR="0074667F" w:rsidRPr="00554E25" w:rsidRDefault="0074667F" w:rsidP="00554E25">
      <w:pPr>
        <w:spacing w:line="276" w:lineRule="auto"/>
        <w:jc w:val="center"/>
        <w:rPr>
          <w:rFonts w:asciiTheme="minorHAnsi" w:hAnsiTheme="minorHAnsi" w:cstheme="minorHAnsi"/>
          <w:sz w:val="22"/>
          <w:szCs w:val="22"/>
        </w:rPr>
      </w:pPr>
    </w:p>
    <w:p w14:paraId="76F629B4" w14:textId="77777777" w:rsidR="005B3807" w:rsidRPr="00554E25" w:rsidRDefault="005B3807" w:rsidP="00554E25">
      <w:pPr>
        <w:spacing w:line="276" w:lineRule="auto"/>
        <w:jc w:val="center"/>
        <w:rPr>
          <w:rFonts w:asciiTheme="minorHAnsi" w:hAnsiTheme="minorHAnsi" w:cstheme="minorHAnsi"/>
          <w:b/>
          <w:sz w:val="22"/>
          <w:szCs w:val="22"/>
        </w:rPr>
      </w:pPr>
      <w:r w:rsidRPr="00554E25">
        <w:rPr>
          <w:rFonts w:asciiTheme="minorHAnsi" w:hAnsiTheme="minorHAnsi" w:cstheme="minorHAnsi"/>
          <w:b/>
          <w:sz w:val="22"/>
          <w:szCs w:val="22"/>
        </w:rPr>
        <w:t>„</w:t>
      </w:r>
      <w:r w:rsidR="00C24040" w:rsidRPr="00554E25">
        <w:rPr>
          <w:rFonts w:asciiTheme="minorHAnsi" w:hAnsiTheme="minorHAnsi" w:cstheme="minorHAnsi"/>
          <w:b/>
          <w:bCs/>
          <w:sz w:val="22"/>
          <w:szCs w:val="22"/>
        </w:rPr>
        <w:t>Dostawa środków dezynfekcyjnych</w:t>
      </w:r>
      <w:r w:rsidRPr="00554E25">
        <w:rPr>
          <w:rFonts w:asciiTheme="minorHAnsi" w:hAnsiTheme="minorHAnsi" w:cstheme="minorHAnsi"/>
          <w:b/>
          <w:sz w:val="22"/>
          <w:szCs w:val="22"/>
        </w:rPr>
        <w:t>”</w:t>
      </w:r>
    </w:p>
    <w:p w14:paraId="5CAAE69C" w14:textId="5E58317F" w:rsidR="005B3807" w:rsidRPr="00554E25" w:rsidRDefault="005B3807" w:rsidP="00554E25">
      <w:pPr>
        <w:spacing w:line="276" w:lineRule="auto"/>
        <w:jc w:val="center"/>
        <w:rPr>
          <w:rFonts w:asciiTheme="minorHAnsi" w:hAnsiTheme="minorHAnsi" w:cstheme="minorHAnsi"/>
          <w:b/>
          <w:i/>
          <w:sz w:val="22"/>
          <w:szCs w:val="22"/>
        </w:rPr>
      </w:pPr>
      <w:r w:rsidRPr="00554E25">
        <w:rPr>
          <w:rFonts w:asciiTheme="minorHAnsi" w:hAnsiTheme="minorHAnsi" w:cstheme="minorHAnsi"/>
          <w:b/>
          <w:i/>
          <w:sz w:val="22"/>
          <w:szCs w:val="22"/>
        </w:rPr>
        <w:t>nr postępowania: AZP/</w:t>
      </w:r>
      <w:r w:rsidR="00613691" w:rsidRPr="00554E25">
        <w:rPr>
          <w:rFonts w:asciiTheme="minorHAnsi" w:hAnsiTheme="minorHAnsi" w:cstheme="minorHAnsi"/>
          <w:b/>
          <w:i/>
          <w:sz w:val="22"/>
          <w:szCs w:val="22"/>
        </w:rPr>
        <w:t>13</w:t>
      </w:r>
      <w:r w:rsidRPr="00554E25">
        <w:rPr>
          <w:rFonts w:asciiTheme="minorHAnsi" w:hAnsiTheme="minorHAnsi" w:cstheme="minorHAnsi"/>
          <w:b/>
          <w:i/>
          <w:sz w:val="22"/>
          <w:szCs w:val="22"/>
        </w:rPr>
        <w:t>/P/2026</w:t>
      </w:r>
    </w:p>
    <w:p w14:paraId="235DD134" w14:textId="77777777" w:rsidR="004014BE" w:rsidRPr="00554E25" w:rsidRDefault="004014BE" w:rsidP="00554E25">
      <w:pPr>
        <w:spacing w:line="276" w:lineRule="auto"/>
        <w:jc w:val="center"/>
        <w:rPr>
          <w:rFonts w:asciiTheme="minorHAnsi" w:hAnsiTheme="minorHAnsi" w:cstheme="minorHAnsi"/>
          <w:sz w:val="22"/>
          <w:szCs w:val="22"/>
        </w:rPr>
      </w:pPr>
    </w:p>
    <w:p w14:paraId="612F8C42" w14:textId="77777777" w:rsidR="00A80DCE" w:rsidRPr="00554E25" w:rsidRDefault="00A80DCE" w:rsidP="00554E25">
      <w:pPr>
        <w:tabs>
          <w:tab w:val="left" w:pos="360"/>
          <w:tab w:val="right" w:pos="4962"/>
        </w:tabs>
        <w:spacing w:line="276" w:lineRule="auto"/>
        <w:ind w:left="283" w:right="-1"/>
        <w:jc w:val="both"/>
        <w:rPr>
          <w:rFonts w:asciiTheme="minorHAnsi" w:hAnsiTheme="minorHAnsi" w:cstheme="minorHAnsi"/>
          <w:sz w:val="22"/>
          <w:szCs w:val="22"/>
        </w:rPr>
      </w:pPr>
      <w:r w:rsidRPr="00554E25">
        <w:rPr>
          <w:rFonts w:asciiTheme="minorHAnsi" w:hAnsiTheme="minorHAnsi" w:cstheme="minorHAnsi"/>
          <w:sz w:val="22"/>
          <w:szCs w:val="22"/>
        </w:rPr>
        <w:t>oferujemy realizację zamówienia określonego w specyfikacji warunków zamówienia – w pełni z nią zgodnego</w:t>
      </w:r>
      <w:r w:rsidR="006F2B1F" w:rsidRPr="00554E25">
        <w:rPr>
          <w:rFonts w:asciiTheme="minorHAnsi" w:hAnsiTheme="minorHAnsi" w:cstheme="minorHAnsi"/>
          <w:sz w:val="22"/>
          <w:szCs w:val="22"/>
        </w:rPr>
        <w:t>.</w:t>
      </w:r>
      <w:r w:rsidRPr="00554E25">
        <w:rPr>
          <w:rFonts w:asciiTheme="minorHAnsi" w:hAnsiTheme="minorHAnsi" w:cstheme="minorHAnsi"/>
          <w:sz w:val="22"/>
          <w:szCs w:val="22"/>
        </w:rPr>
        <w:t xml:space="preserve"> </w:t>
      </w:r>
    </w:p>
    <w:p w14:paraId="7824AE0B" w14:textId="77777777" w:rsidR="00816B6C" w:rsidRPr="00554E25" w:rsidRDefault="00816B6C" w:rsidP="00554E25">
      <w:pPr>
        <w:tabs>
          <w:tab w:val="left" w:pos="360"/>
          <w:tab w:val="right" w:pos="4962"/>
        </w:tabs>
        <w:spacing w:line="276" w:lineRule="auto"/>
        <w:ind w:left="283" w:right="-1"/>
        <w:jc w:val="both"/>
        <w:rPr>
          <w:rFonts w:asciiTheme="minorHAnsi" w:hAnsiTheme="minorHAnsi" w:cstheme="minorHAnsi"/>
          <w:sz w:val="22"/>
          <w:szCs w:val="22"/>
        </w:rPr>
      </w:pPr>
    </w:p>
    <w:p w14:paraId="3235D5AE" w14:textId="77777777" w:rsidR="00D74AB5" w:rsidRPr="00554E25" w:rsidRDefault="00D74AB5" w:rsidP="00554E25">
      <w:pPr>
        <w:pStyle w:val="Tekstpodstawowywcity"/>
        <w:numPr>
          <w:ilvl w:val="0"/>
          <w:numId w:val="1"/>
        </w:numPr>
        <w:spacing w:line="276" w:lineRule="auto"/>
        <w:rPr>
          <w:rFonts w:asciiTheme="minorHAnsi" w:hAnsiTheme="minorHAnsi" w:cstheme="minorHAnsi"/>
          <w:sz w:val="22"/>
          <w:szCs w:val="22"/>
        </w:rPr>
      </w:pPr>
      <w:r w:rsidRPr="00554E25">
        <w:rPr>
          <w:rFonts w:asciiTheme="minorHAnsi" w:hAnsiTheme="minorHAnsi" w:cstheme="minorHAnsi"/>
          <w:sz w:val="22"/>
          <w:szCs w:val="22"/>
        </w:rPr>
        <w:t xml:space="preserve">Oferujemy wykonanie dostaw objętych zamówieniem za cenę: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4536"/>
        <w:gridCol w:w="3119"/>
      </w:tblGrid>
      <w:tr w:rsidR="00D74AB5" w:rsidRPr="00554E25" w14:paraId="711C683B" w14:textId="77777777" w:rsidTr="006A0C2D">
        <w:tc>
          <w:tcPr>
            <w:tcW w:w="1984" w:type="dxa"/>
            <w:tcBorders>
              <w:top w:val="single" w:sz="4" w:space="0" w:color="auto"/>
              <w:left w:val="single" w:sz="4" w:space="0" w:color="auto"/>
              <w:bottom w:val="single" w:sz="4" w:space="0" w:color="auto"/>
              <w:right w:val="single" w:sz="4" w:space="0" w:color="auto"/>
            </w:tcBorders>
          </w:tcPr>
          <w:p w14:paraId="56534D73" w14:textId="77777777" w:rsidR="00D74AB5" w:rsidRPr="00554E25" w:rsidRDefault="00E3325E" w:rsidP="00554E25">
            <w:pPr>
              <w:pStyle w:val="Tekstpodstawowywcity"/>
              <w:spacing w:line="276" w:lineRule="auto"/>
              <w:ind w:left="0" w:firstLine="0"/>
              <w:jc w:val="center"/>
              <w:rPr>
                <w:rFonts w:asciiTheme="minorHAnsi" w:hAnsiTheme="minorHAnsi" w:cstheme="minorHAnsi"/>
                <w:b/>
                <w:sz w:val="22"/>
                <w:szCs w:val="22"/>
              </w:rPr>
            </w:pPr>
            <w:r w:rsidRPr="00554E25">
              <w:rPr>
                <w:rFonts w:asciiTheme="minorHAnsi" w:hAnsiTheme="minorHAnsi" w:cstheme="minorHAnsi"/>
                <w:b/>
                <w:sz w:val="22"/>
                <w:szCs w:val="22"/>
              </w:rPr>
              <w:t>Nr pakietu</w:t>
            </w:r>
          </w:p>
        </w:tc>
        <w:tc>
          <w:tcPr>
            <w:tcW w:w="4536" w:type="dxa"/>
            <w:tcBorders>
              <w:top w:val="single" w:sz="4" w:space="0" w:color="auto"/>
              <w:left w:val="single" w:sz="4" w:space="0" w:color="auto"/>
              <w:bottom w:val="single" w:sz="4" w:space="0" w:color="auto"/>
              <w:right w:val="single" w:sz="4" w:space="0" w:color="auto"/>
            </w:tcBorders>
          </w:tcPr>
          <w:p w14:paraId="54CF1B6E" w14:textId="77777777" w:rsidR="00D74AB5" w:rsidRPr="00554E25" w:rsidRDefault="00E3325E" w:rsidP="00554E25">
            <w:pPr>
              <w:pStyle w:val="Tekstpodstawowywcity"/>
              <w:spacing w:line="276" w:lineRule="auto"/>
              <w:ind w:left="0" w:firstLine="0"/>
              <w:jc w:val="center"/>
              <w:rPr>
                <w:rFonts w:asciiTheme="minorHAnsi" w:hAnsiTheme="minorHAnsi" w:cstheme="minorHAnsi"/>
                <w:b/>
                <w:sz w:val="22"/>
                <w:szCs w:val="22"/>
              </w:rPr>
            </w:pPr>
            <w:r w:rsidRPr="00554E25">
              <w:rPr>
                <w:rFonts w:asciiTheme="minorHAnsi" w:hAnsiTheme="minorHAnsi" w:cstheme="minorHAnsi"/>
                <w:b/>
                <w:sz w:val="22"/>
                <w:szCs w:val="22"/>
              </w:rPr>
              <w:t>Nazwa pakietu</w:t>
            </w:r>
          </w:p>
        </w:tc>
        <w:tc>
          <w:tcPr>
            <w:tcW w:w="3119" w:type="dxa"/>
            <w:tcBorders>
              <w:top w:val="single" w:sz="4" w:space="0" w:color="auto"/>
              <w:left w:val="single" w:sz="4" w:space="0" w:color="auto"/>
              <w:bottom w:val="single" w:sz="4" w:space="0" w:color="auto"/>
              <w:right w:val="single" w:sz="4" w:space="0" w:color="auto"/>
            </w:tcBorders>
            <w:hideMark/>
          </w:tcPr>
          <w:p w14:paraId="285C1EF5" w14:textId="77777777" w:rsidR="00D74AB5" w:rsidRPr="00554E25" w:rsidRDefault="00F629A8" w:rsidP="00554E25">
            <w:pPr>
              <w:pStyle w:val="Tekstpodstawowywcity"/>
              <w:spacing w:line="276" w:lineRule="auto"/>
              <w:ind w:left="0" w:firstLine="0"/>
              <w:jc w:val="center"/>
              <w:rPr>
                <w:rFonts w:asciiTheme="minorHAnsi" w:hAnsiTheme="minorHAnsi" w:cstheme="minorHAnsi"/>
                <w:b/>
                <w:sz w:val="22"/>
                <w:szCs w:val="22"/>
              </w:rPr>
            </w:pPr>
            <w:r w:rsidRPr="00554E25">
              <w:rPr>
                <w:rFonts w:asciiTheme="minorHAnsi" w:hAnsiTheme="minorHAnsi" w:cstheme="minorHAnsi"/>
                <w:b/>
                <w:sz w:val="22"/>
                <w:szCs w:val="22"/>
              </w:rPr>
              <w:t>Cena</w:t>
            </w:r>
            <w:r w:rsidR="00D74AB5" w:rsidRPr="00554E25">
              <w:rPr>
                <w:rFonts w:asciiTheme="minorHAnsi" w:hAnsiTheme="minorHAnsi" w:cstheme="minorHAnsi"/>
                <w:b/>
                <w:sz w:val="22"/>
                <w:szCs w:val="22"/>
              </w:rPr>
              <w:t xml:space="preserve"> brutto</w:t>
            </w:r>
          </w:p>
        </w:tc>
      </w:tr>
      <w:tr w:rsidR="00D74AB5" w:rsidRPr="00554E25" w14:paraId="552499FA" w14:textId="77777777" w:rsidTr="006A0C2D">
        <w:tc>
          <w:tcPr>
            <w:tcW w:w="1984" w:type="dxa"/>
            <w:tcBorders>
              <w:top w:val="single" w:sz="4" w:space="0" w:color="auto"/>
              <w:left w:val="single" w:sz="4" w:space="0" w:color="auto"/>
              <w:bottom w:val="single" w:sz="4" w:space="0" w:color="auto"/>
              <w:right w:val="single" w:sz="4" w:space="0" w:color="auto"/>
            </w:tcBorders>
          </w:tcPr>
          <w:p w14:paraId="69D7875B" w14:textId="77777777" w:rsidR="00D74AB5" w:rsidRPr="00554E25" w:rsidRDefault="00D74AB5" w:rsidP="00554E25">
            <w:pPr>
              <w:pStyle w:val="Tekstpodstawowywcity"/>
              <w:spacing w:line="276" w:lineRule="auto"/>
              <w:ind w:left="426" w:firstLine="0"/>
              <w:rPr>
                <w:rFonts w:asciiTheme="minorHAnsi" w:hAnsiTheme="minorHAnsi" w:cstheme="minorHAnsi"/>
                <w:sz w:val="22"/>
                <w:szCs w:val="22"/>
              </w:rPr>
            </w:pPr>
          </w:p>
        </w:tc>
        <w:tc>
          <w:tcPr>
            <w:tcW w:w="4536" w:type="dxa"/>
            <w:tcBorders>
              <w:top w:val="single" w:sz="4" w:space="0" w:color="auto"/>
              <w:left w:val="single" w:sz="4" w:space="0" w:color="auto"/>
              <w:bottom w:val="single" w:sz="4" w:space="0" w:color="auto"/>
              <w:right w:val="single" w:sz="4" w:space="0" w:color="auto"/>
            </w:tcBorders>
          </w:tcPr>
          <w:p w14:paraId="0C70ABDE" w14:textId="77777777" w:rsidR="00D74AB5" w:rsidRPr="00554E25" w:rsidRDefault="00D74AB5" w:rsidP="00554E25">
            <w:pPr>
              <w:pStyle w:val="Tekstpodstawowywcity"/>
              <w:spacing w:line="276" w:lineRule="auto"/>
              <w:ind w:left="426" w:firstLine="0"/>
              <w:rPr>
                <w:rFonts w:asciiTheme="minorHAnsi" w:hAnsiTheme="minorHAnsi" w:cstheme="minorHAnsi"/>
                <w:sz w:val="22"/>
                <w:szCs w:val="22"/>
              </w:rPr>
            </w:pPr>
          </w:p>
        </w:tc>
        <w:tc>
          <w:tcPr>
            <w:tcW w:w="3119" w:type="dxa"/>
            <w:tcBorders>
              <w:top w:val="single" w:sz="4" w:space="0" w:color="auto"/>
              <w:left w:val="single" w:sz="4" w:space="0" w:color="auto"/>
              <w:bottom w:val="single" w:sz="4" w:space="0" w:color="auto"/>
              <w:right w:val="single" w:sz="4" w:space="0" w:color="auto"/>
            </w:tcBorders>
          </w:tcPr>
          <w:p w14:paraId="597E1626" w14:textId="77777777" w:rsidR="00D74AB5" w:rsidRPr="00554E25" w:rsidRDefault="00D74AB5" w:rsidP="00554E25">
            <w:pPr>
              <w:pStyle w:val="Tekstpodstawowywcity"/>
              <w:spacing w:line="276" w:lineRule="auto"/>
              <w:ind w:left="426" w:firstLine="0"/>
              <w:rPr>
                <w:rFonts w:asciiTheme="minorHAnsi" w:hAnsiTheme="minorHAnsi" w:cstheme="minorHAnsi"/>
                <w:sz w:val="22"/>
                <w:szCs w:val="22"/>
              </w:rPr>
            </w:pPr>
          </w:p>
        </w:tc>
      </w:tr>
    </w:tbl>
    <w:p w14:paraId="7833F46B" w14:textId="77777777" w:rsidR="00D74AB5" w:rsidRPr="00554E25" w:rsidRDefault="00D74AB5" w:rsidP="00554E25">
      <w:pPr>
        <w:pStyle w:val="Tekstpodstawowywcity"/>
        <w:spacing w:line="276" w:lineRule="auto"/>
        <w:ind w:left="426" w:firstLine="0"/>
        <w:rPr>
          <w:rFonts w:asciiTheme="minorHAnsi" w:hAnsiTheme="minorHAnsi" w:cstheme="minorHAnsi"/>
          <w:sz w:val="22"/>
          <w:szCs w:val="22"/>
        </w:rPr>
      </w:pPr>
      <w:r w:rsidRPr="00554E25">
        <w:rPr>
          <w:rFonts w:asciiTheme="minorHAnsi" w:hAnsiTheme="minorHAnsi" w:cstheme="minorHAnsi"/>
          <w:sz w:val="22"/>
          <w:szCs w:val="22"/>
        </w:rPr>
        <w:t>Tabelę należy powielić tyle razy, w zależności do ilu pakietów przystępuje Wykonawca.</w:t>
      </w:r>
    </w:p>
    <w:p w14:paraId="7C349C96" w14:textId="77777777" w:rsidR="00D74AB5" w:rsidRPr="00554E25" w:rsidRDefault="00D74AB5" w:rsidP="00554E25">
      <w:pPr>
        <w:pStyle w:val="Tekstpodstawowywcity"/>
        <w:spacing w:line="276" w:lineRule="auto"/>
        <w:ind w:left="426" w:firstLine="0"/>
        <w:rPr>
          <w:rFonts w:asciiTheme="minorHAnsi" w:hAnsiTheme="minorHAnsi" w:cstheme="minorHAnsi"/>
          <w:b/>
          <w:sz w:val="22"/>
          <w:szCs w:val="22"/>
        </w:rPr>
      </w:pPr>
    </w:p>
    <w:p w14:paraId="0968201B" w14:textId="77777777" w:rsidR="00D74AB5" w:rsidRPr="00554E25" w:rsidRDefault="00D74AB5" w:rsidP="00554E25">
      <w:pPr>
        <w:pStyle w:val="Tekstpodstawowywcity"/>
        <w:numPr>
          <w:ilvl w:val="0"/>
          <w:numId w:val="1"/>
        </w:numPr>
        <w:spacing w:line="276" w:lineRule="auto"/>
        <w:ind w:left="426"/>
        <w:rPr>
          <w:rFonts w:asciiTheme="minorHAnsi" w:hAnsiTheme="minorHAnsi" w:cstheme="minorHAnsi"/>
          <w:b/>
          <w:i/>
          <w:sz w:val="22"/>
          <w:szCs w:val="22"/>
          <w:u w:val="single"/>
        </w:rPr>
      </w:pPr>
      <w:r w:rsidRPr="00554E25">
        <w:rPr>
          <w:rFonts w:asciiTheme="minorHAnsi" w:hAnsiTheme="minorHAnsi" w:cstheme="minorHAnsi"/>
          <w:sz w:val="22"/>
          <w:szCs w:val="22"/>
        </w:rPr>
        <w:t xml:space="preserve">Oferujemy </w:t>
      </w:r>
      <w:r w:rsidRPr="00554E25">
        <w:rPr>
          <w:rFonts w:asciiTheme="minorHAnsi" w:hAnsiTheme="minorHAnsi" w:cstheme="minorHAnsi"/>
          <w:b/>
          <w:sz w:val="22"/>
          <w:szCs w:val="22"/>
        </w:rPr>
        <w:t>termin dostawy</w:t>
      </w:r>
      <w:r w:rsidRPr="00554E25">
        <w:rPr>
          <w:rFonts w:asciiTheme="minorHAnsi" w:hAnsiTheme="minorHAnsi" w:cstheme="minorHAnsi"/>
          <w:sz w:val="22"/>
          <w:szCs w:val="22"/>
        </w:rPr>
        <w:t xml:space="preserve"> </w:t>
      </w:r>
      <w:r w:rsidRPr="00554E25">
        <w:rPr>
          <w:rFonts w:asciiTheme="minorHAnsi" w:hAnsiTheme="minorHAnsi" w:cstheme="minorHAnsi"/>
          <w:b/>
          <w:sz w:val="22"/>
          <w:szCs w:val="22"/>
        </w:rPr>
        <w:t xml:space="preserve">do …… dni roboczych </w:t>
      </w:r>
      <w:r w:rsidRPr="00554E25">
        <w:rPr>
          <w:rFonts w:asciiTheme="minorHAnsi" w:hAnsiTheme="minorHAnsi" w:cstheme="minorHAnsi"/>
          <w:i/>
          <w:sz w:val="22"/>
          <w:szCs w:val="22"/>
        </w:rPr>
        <w:t>/podlega ocenie/</w:t>
      </w:r>
      <w:r w:rsidRPr="00554E25">
        <w:rPr>
          <w:rFonts w:asciiTheme="minorHAnsi" w:hAnsiTheme="minorHAnsi" w:cstheme="minorHAnsi"/>
          <w:b/>
          <w:sz w:val="22"/>
          <w:szCs w:val="22"/>
        </w:rPr>
        <w:t xml:space="preserve"> w zakresie Pakietu nr ………………………… </w:t>
      </w:r>
      <w:r w:rsidRPr="00554E25">
        <w:rPr>
          <w:rFonts w:asciiTheme="minorHAnsi" w:hAnsiTheme="minorHAnsi" w:cstheme="minorHAnsi"/>
          <w:sz w:val="22"/>
          <w:szCs w:val="22"/>
        </w:rPr>
        <w:t>/</w:t>
      </w:r>
      <w:r w:rsidRPr="00554E25">
        <w:rPr>
          <w:rFonts w:asciiTheme="minorHAnsi" w:hAnsiTheme="minorHAnsi" w:cstheme="minorHAnsi"/>
          <w:i/>
          <w:sz w:val="22"/>
          <w:szCs w:val="22"/>
        </w:rPr>
        <w:t>proszę wymienić nr pakietów zgodnie z SWZ</w:t>
      </w:r>
      <w:r w:rsidRPr="00554E25">
        <w:rPr>
          <w:rFonts w:asciiTheme="minorHAnsi" w:hAnsiTheme="minorHAnsi" w:cstheme="minorHAnsi"/>
          <w:sz w:val="22"/>
          <w:szCs w:val="22"/>
        </w:rPr>
        <w:t>/ od dnia złożenia zamówienia.</w:t>
      </w:r>
    </w:p>
    <w:p w14:paraId="7AA457CA" w14:textId="17A9090F" w:rsidR="00D74AB5" w:rsidRPr="00554E25" w:rsidRDefault="00D74AB5" w:rsidP="00554E25">
      <w:pPr>
        <w:pStyle w:val="Tekstpodstawowywcity"/>
        <w:spacing w:line="276" w:lineRule="auto"/>
        <w:ind w:left="426" w:firstLine="0"/>
        <w:rPr>
          <w:rFonts w:asciiTheme="minorHAnsi" w:hAnsiTheme="minorHAnsi" w:cstheme="minorHAnsi"/>
          <w:sz w:val="22"/>
          <w:szCs w:val="22"/>
        </w:rPr>
      </w:pPr>
      <w:r w:rsidRPr="00554E25">
        <w:rPr>
          <w:rFonts w:asciiTheme="minorHAnsi" w:hAnsiTheme="minorHAnsi" w:cstheme="minorHAnsi"/>
          <w:b/>
          <w:i/>
          <w:sz w:val="22"/>
          <w:szCs w:val="22"/>
        </w:rPr>
        <w:t>Ocena zgodnie z SWZ</w:t>
      </w:r>
      <w:r w:rsidRPr="00554E25">
        <w:rPr>
          <w:rFonts w:asciiTheme="minorHAnsi" w:hAnsiTheme="minorHAnsi" w:cstheme="minorHAnsi"/>
          <w:b/>
          <w:sz w:val="22"/>
          <w:szCs w:val="22"/>
        </w:rPr>
        <w:t>:</w:t>
      </w:r>
    </w:p>
    <w:p w14:paraId="4ACD3C45" w14:textId="3E8E0945" w:rsidR="00613691" w:rsidRPr="00554E25" w:rsidRDefault="00613691" w:rsidP="00554E25">
      <w:pPr>
        <w:pStyle w:val="Tekstpodstawowywcity"/>
        <w:spacing w:line="276" w:lineRule="auto"/>
        <w:rPr>
          <w:rFonts w:asciiTheme="minorHAnsi" w:hAnsiTheme="minorHAnsi" w:cstheme="minorHAnsi"/>
          <w:sz w:val="22"/>
          <w:szCs w:val="22"/>
        </w:rPr>
      </w:pPr>
    </w:p>
    <w:tbl>
      <w:tblPr>
        <w:tblW w:w="0" w:type="auto"/>
        <w:jc w:val="center"/>
        <w:tblCellMar>
          <w:left w:w="70" w:type="dxa"/>
          <w:right w:w="70" w:type="dxa"/>
        </w:tblCellMar>
        <w:tblLook w:val="04A0" w:firstRow="1" w:lastRow="0" w:firstColumn="1" w:lastColumn="0" w:noHBand="0" w:noVBand="1"/>
      </w:tblPr>
      <w:tblGrid>
        <w:gridCol w:w="3064"/>
        <w:gridCol w:w="3455"/>
      </w:tblGrid>
      <w:tr w:rsidR="00613691" w:rsidRPr="00554E25" w14:paraId="6684899A" w14:textId="77777777" w:rsidTr="00230CB4">
        <w:trPr>
          <w:trHeight w:val="300"/>
          <w:jc w:val="center"/>
        </w:trPr>
        <w:tc>
          <w:tcPr>
            <w:tcW w:w="3064" w:type="dxa"/>
            <w:tcBorders>
              <w:top w:val="single" w:sz="4" w:space="0" w:color="auto"/>
              <w:left w:val="single" w:sz="4" w:space="0" w:color="auto"/>
              <w:bottom w:val="single" w:sz="4" w:space="0" w:color="auto"/>
              <w:right w:val="single" w:sz="4" w:space="0" w:color="auto"/>
            </w:tcBorders>
            <w:noWrap/>
            <w:vAlign w:val="center"/>
            <w:hideMark/>
          </w:tcPr>
          <w:p w14:paraId="52917A33" w14:textId="77777777" w:rsidR="00613691" w:rsidRPr="00554E25" w:rsidRDefault="00613691" w:rsidP="00554E25">
            <w:pPr>
              <w:spacing w:line="276" w:lineRule="auto"/>
              <w:ind w:left="709"/>
              <w:jc w:val="center"/>
              <w:rPr>
                <w:rFonts w:asciiTheme="minorHAnsi" w:hAnsiTheme="minorHAnsi" w:cstheme="minorHAnsi"/>
                <w:b/>
                <w:snapToGrid/>
                <w:color w:val="000000"/>
                <w:sz w:val="22"/>
                <w:szCs w:val="22"/>
              </w:rPr>
            </w:pPr>
            <w:r w:rsidRPr="00554E25">
              <w:rPr>
                <w:rFonts w:asciiTheme="minorHAnsi" w:hAnsiTheme="minorHAnsi" w:cstheme="minorHAnsi"/>
                <w:b/>
                <w:snapToGrid/>
                <w:color w:val="000000"/>
                <w:sz w:val="22"/>
                <w:szCs w:val="22"/>
              </w:rPr>
              <w:t>Termin realizacji dostaw</w:t>
            </w:r>
          </w:p>
        </w:tc>
        <w:tc>
          <w:tcPr>
            <w:tcW w:w="0" w:type="auto"/>
            <w:tcBorders>
              <w:top w:val="single" w:sz="4" w:space="0" w:color="auto"/>
              <w:left w:val="nil"/>
              <w:bottom w:val="single" w:sz="4" w:space="0" w:color="auto"/>
              <w:right w:val="single" w:sz="4" w:space="0" w:color="auto"/>
            </w:tcBorders>
            <w:noWrap/>
            <w:vAlign w:val="center"/>
          </w:tcPr>
          <w:p w14:paraId="3209D4DD" w14:textId="77777777" w:rsidR="00613691" w:rsidRPr="00554E25" w:rsidRDefault="00613691" w:rsidP="00554E25">
            <w:pPr>
              <w:spacing w:line="276" w:lineRule="auto"/>
              <w:ind w:left="709"/>
              <w:jc w:val="center"/>
              <w:rPr>
                <w:rFonts w:asciiTheme="minorHAnsi" w:hAnsiTheme="minorHAnsi" w:cstheme="minorHAnsi"/>
                <w:b/>
                <w:snapToGrid/>
                <w:color w:val="000000"/>
                <w:sz w:val="22"/>
                <w:szCs w:val="22"/>
              </w:rPr>
            </w:pPr>
          </w:p>
          <w:p w14:paraId="3E37F010" w14:textId="77777777" w:rsidR="00613691" w:rsidRPr="00554E25" w:rsidRDefault="00613691" w:rsidP="00554E25">
            <w:pPr>
              <w:spacing w:line="276" w:lineRule="auto"/>
              <w:ind w:left="709"/>
              <w:jc w:val="center"/>
              <w:rPr>
                <w:rFonts w:asciiTheme="minorHAnsi" w:hAnsiTheme="minorHAnsi" w:cstheme="minorHAnsi"/>
                <w:b/>
                <w:snapToGrid/>
                <w:color w:val="000000"/>
                <w:sz w:val="22"/>
                <w:szCs w:val="22"/>
              </w:rPr>
            </w:pPr>
            <w:r w:rsidRPr="00554E25">
              <w:rPr>
                <w:rFonts w:asciiTheme="minorHAnsi" w:hAnsiTheme="minorHAnsi" w:cstheme="minorHAnsi"/>
                <w:b/>
                <w:snapToGrid/>
                <w:color w:val="000000"/>
                <w:sz w:val="22"/>
                <w:szCs w:val="22"/>
              </w:rPr>
              <w:t>Liczba przyznanych punktów</w:t>
            </w:r>
          </w:p>
          <w:p w14:paraId="03015E1F" w14:textId="77777777" w:rsidR="00613691" w:rsidRPr="00554E25" w:rsidRDefault="00613691" w:rsidP="00554E25">
            <w:pPr>
              <w:spacing w:line="276" w:lineRule="auto"/>
              <w:ind w:left="709"/>
              <w:jc w:val="center"/>
              <w:rPr>
                <w:rFonts w:asciiTheme="minorHAnsi" w:hAnsiTheme="minorHAnsi" w:cstheme="minorHAnsi"/>
                <w:b/>
                <w:snapToGrid/>
                <w:color w:val="000000"/>
                <w:sz w:val="22"/>
                <w:szCs w:val="22"/>
              </w:rPr>
            </w:pPr>
          </w:p>
        </w:tc>
      </w:tr>
      <w:tr w:rsidR="00613691" w:rsidRPr="00554E25" w14:paraId="0D3A42FE" w14:textId="77777777" w:rsidTr="00230CB4">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14:paraId="059FB796" w14:textId="77777777" w:rsidR="00613691" w:rsidRPr="00554E25" w:rsidRDefault="00613691" w:rsidP="00554E25">
            <w:pPr>
              <w:spacing w:line="276" w:lineRule="auto"/>
              <w:ind w:left="709"/>
              <w:jc w:val="center"/>
              <w:rPr>
                <w:rFonts w:asciiTheme="minorHAnsi" w:hAnsiTheme="minorHAnsi" w:cstheme="minorHAnsi"/>
                <w:snapToGrid/>
                <w:color w:val="000000"/>
                <w:sz w:val="22"/>
                <w:szCs w:val="22"/>
              </w:rPr>
            </w:pPr>
            <w:r w:rsidRPr="00554E25">
              <w:rPr>
                <w:rFonts w:asciiTheme="minorHAnsi" w:hAnsiTheme="minorHAnsi" w:cstheme="minorHAnsi"/>
                <w:snapToGrid/>
                <w:color w:val="000000"/>
                <w:sz w:val="22"/>
                <w:szCs w:val="22"/>
              </w:rPr>
              <w:t xml:space="preserve">od 1 do 3 dni roboczych </w:t>
            </w:r>
          </w:p>
        </w:tc>
        <w:tc>
          <w:tcPr>
            <w:tcW w:w="0" w:type="auto"/>
            <w:tcBorders>
              <w:top w:val="nil"/>
              <w:left w:val="nil"/>
              <w:bottom w:val="single" w:sz="4" w:space="0" w:color="auto"/>
              <w:right w:val="single" w:sz="4" w:space="0" w:color="auto"/>
            </w:tcBorders>
            <w:noWrap/>
            <w:hideMark/>
          </w:tcPr>
          <w:p w14:paraId="5B52A96B" w14:textId="77777777" w:rsidR="00613691" w:rsidRPr="00554E25" w:rsidRDefault="00613691" w:rsidP="00554E25">
            <w:pPr>
              <w:spacing w:line="276" w:lineRule="auto"/>
              <w:ind w:left="709"/>
              <w:jc w:val="center"/>
              <w:rPr>
                <w:rFonts w:asciiTheme="minorHAnsi" w:hAnsiTheme="minorHAnsi" w:cstheme="minorHAnsi"/>
                <w:snapToGrid/>
                <w:color w:val="000000"/>
                <w:sz w:val="22"/>
                <w:szCs w:val="22"/>
              </w:rPr>
            </w:pPr>
            <w:r w:rsidRPr="00554E25">
              <w:rPr>
                <w:rFonts w:asciiTheme="minorHAnsi" w:hAnsiTheme="minorHAnsi" w:cstheme="minorHAnsi"/>
                <w:snapToGrid/>
                <w:sz w:val="22"/>
                <w:szCs w:val="22"/>
              </w:rPr>
              <w:t xml:space="preserve">40,00 </w:t>
            </w:r>
          </w:p>
        </w:tc>
      </w:tr>
      <w:tr w:rsidR="00613691" w:rsidRPr="00554E25" w14:paraId="73911561" w14:textId="77777777" w:rsidTr="00230CB4">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14:paraId="0F28CAF1" w14:textId="77777777" w:rsidR="00613691" w:rsidRPr="00554E25" w:rsidRDefault="00613691" w:rsidP="00554E25">
            <w:pPr>
              <w:spacing w:line="276" w:lineRule="auto"/>
              <w:ind w:left="709"/>
              <w:jc w:val="center"/>
              <w:rPr>
                <w:rFonts w:asciiTheme="minorHAnsi" w:hAnsiTheme="minorHAnsi" w:cstheme="minorHAnsi"/>
                <w:snapToGrid/>
                <w:color w:val="000000"/>
                <w:sz w:val="22"/>
                <w:szCs w:val="22"/>
              </w:rPr>
            </w:pPr>
            <w:r w:rsidRPr="00554E25">
              <w:rPr>
                <w:rFonts w:asciiTheme="minorHAnsi" w:hAnsiTheme="minorHAnsi" w:cstheme="minorHAnsi"/>
                <w:snapToGrid/>
                <w:color w:val="000000"/>
                <w:sz w:val="22"/>
                <w:szCs w:val="22"/>
              </w:rPr>
              <w:t>od 4 do 5 dni roboczych</w:t>
            </w:r>
          </w:p>
        </w:tc>
        <w:tc>
          <w:tcPr>
            <w:tcW w:w="0" w:type="auto"/>
            <w:tcBorders>
              <w:top w:val="nil"/>
              <w:left w:val="nil"/>
              <w:bottom w:val="single" w:sz="4" w:space="0" w:color="auto"/>
              <w:right w:val="single" w:sz="4" w:space="0" w:color="auto"/>
            </w:tcBorders>
            <w:noWrap/>
            <w:hideMark/>
          </w:tcPr>
          <w:p w14:paraId="2AFE29A9" w14:textId="77777777" w:rsidR="00613691" w:rsidRPr="00554E25" w:rsidRDefault="00613691" w:rsidP="00554E25">
            <w:pPr>
              <w:spacing w:line="276" w:lineRule="auto"/>
              <w:ind w:left="709"/>
              <w:jc w:val="center"/>
              <w:rPr>
                <w:rFonts w:asciiTheme="minorHAnsi" w:hAnsiTheme="minorHAnsi" w:cstheme="minorHAnsi"/>
                <w:snapToGrid/>
                <w:color w:val="000000"/>
                <w:sz w:val="22"/>
                <w:szCs w:val="22"/>
              </w:rPr>
            </w:pPr>
            <w:r w:rsidRPr="00554E25">
              <w:rPr>
                <w:rFonts w:asciiTheme="minorHAnsi" w:hAnsiTheme="minorHAnsi" w:cstheme="minorHAnsi"/>
                <w:snapToGrid/>
                <w:sz w:val="22"/>
                <w:szCs w:val="22"/>
              </w:rPr>
              <w:t xml:space="preserve">20,00 </w:t>
            </w:r>
          </w:p>
        </w:tc>
      </w:tr>
      <w:tr w:rsidR="00613691" w:rsidRPr="00554E25" w14:paraId="503A9F4A" w14:textId="77777777" w:rsidTr="00230CB4">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14:paraId="1FEE140A" w14:textId="77777777" w:rsidR="00613691" w:rsidRPr="00554E25" w:rsidRDefault="00613691" w:rsidP="00554E25">
            <w:pPr>
              <w:spacing w:line="276" w:lineRule="auto"/>
              <w:ind w:left="709"/>
              <w:jc w:val="center"/>
              <w:rPr>
                <w:rFonts w:asciiTheme="minorHAnsi" w:hAnsiTheme="minorHAnsi" w:cstheme="minorHAnsi"/>
                <w:snapToGrid/>
                <w:color w:val="000000"/>
                <w:sz w:val="22"/>
                <w:szCs w:val="22"/>
              </w:rPr>
            </w:pPr>
            <w:r w:rsidRPr="00554E25">
              <w:rPr>
                <w:rFonts w:asciiTheme="minorHAnsi" w:hAnsiTheme="minorHAnsi" w:cstheme="minorHAnsi"/>
                <w:snapToGrid/>
                <w:color w:val="000000"/>
                <w:sz w:val="22"/>
                <w:szCs w:val="22"/>
              </w:rPr>
              <w:t>od 6 do 7 dni roboczych</w:t>
            </w:r>
          </w:p>
        </w:tc>
        <w:tc>
          <w:tcPr>
            <w:tcW w:w="0" w:type="auto"/>
            <w:tcBorders>
              <w:top w:val="nil"/>
              <w:left w:val="nil"/>
              <w:bottom w:val="single" w:sz="4" w:space="0" w:color="auto"/>
              <w:right w:val="single" w:sz="4" w:space="0" w:color="auto"/>
            </w:tcBorders>
            <w:noWrap/>
            <w:hideMark/>
          </w:tcPr>
          <w:p w14:paraId="0B838965" w14:textId="77777777" w:rsidR="00613691" w:rsidRPr="00554E25" w:rsidRDefault="00613691" w:rsidP="00554E25">
            <w:pPr>
              <w:spacing w:line="276" w:lineRule="auto"/>
              <w:ind w:left="709"/>
              <w:jc w:val="center"/>
              <w:rPr>
                <w:rFonts w:asciiTheme="minorHAnsi" w:hAnsiTheme="minorHAnsi" w:cstheme="minorHAnsi"/>
                <w:snapToGrid/>
                <w:color w:val="000000"/>
                <w:sz w:val="22"/>
                <w:szCs w:val="22"/>
              </w:rPr>
            </w:pPr>
            <w:r w:rsidRPr="00554E25">
              <w:rPr>
                <w:rFonts w:asciiTheme="minorHAnsi" w:hAnsiTheme="minorHAnsi" w:cstheme="minorHAnsi"/>
                <w:snapToGrid/>
                <w:sz w:val="22"/>
                <w:szCs w:val="22"/>
              </w:rPr>
              <w:t xml:space="preserve">10,00 </w:t>
            </w:r>
          </w:p>
        </w:tc>
      </w:tr>
      <w:tr w:rsidR="00613691" w:rsidRPr="00554E25" w14:paraId="4E621697" w14:textId="77777777" w:rsidTr="00230CB4">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14:paraId="73FDAB2D" w14:textId="77777777" w:rsidR="00613691" w:rsidRPr="00554E25" w:rsidRDefault="00613691" w:rsidP="00554E25">
            <w:pPr>
              <w:spacing w:line="276" w:lineRule="auto"/>
              <w:ind w:left="709"/>
              <w:jc w:val="center"/>
              <w:rPr>
                <w:rFonts w:asciiTheme="minorHAnsi" w:hAnsiTheme="minorHAnsi" w:cstheme="minorHAnsi"/>
                <w:snapToGrid/>
                <w:color w:val="000000"/>
                <w:sz w:val="22"/>
                <w:szCs w:val="22"/>
              </w:rPr>
            </w:pPr>
            <w:r w:rsidRPr="00554E25">
              <w:rPr>
                <w:rFonts w:asciiTheme="minorHAnsi" w:hAnsiTheme="minorHAnsi" w:cstheme="minorHAnsi"/>
                <w:snapToGrid/>
                <w:color w:val="000000"/>
                <w:sz w:val="22"/>
                <w:szCs w:val="22"/>
              </w:rPr>
              <w:t xml:space="preserve">8 dni i powyżej </w:t>
            </w:r>
          </w:p>
        </w:tc>
        <w:tc>
          <w:tcPr>
            <w:tcW w:w="0" w:type="auto"/>
            <w:tcBorders>
              <w:top w:val="nil"/>
              <w:left w:val="nil"/>
              <w:bottom w:val="single" w:sz="4" w:space="0" w:color="auto"/>
              <w:right w:val="single" w:sz="4" w:space="0" w:color="auto"/>
            </w:tcBorders>
            <w:noWrap/>
            <w:hideMark/>
          </w:tcPr>
          <w:p w14:paraId="659CE09F" w14:textId="77777777" w:rsidR="00613691" w:rsidRPr="00554E25" w:rsidRDefault="00613691" w:rsidP="00554E25">
            <w:pPr>
              <w:spacing w:line="276" w:lineRule="auto"/>
              <w:ind w:left="709"/>
              <w:jc w:val="center"/>
              <w:rPr>
                <w:rFonts w:asciiTheme="minorHAnsi" w:hAnsiTheme="minorHAnsi" w:cstheme="minorHAnsi"/>
                <w:snapToGrid/>
                <w:color w:val="000000"/>
                <w:sz w:val="22"/>
                <w:szCs w:val="22"/>
              </w:rPr>
            </w:pPr>
            <w:r w:rsidRPr="00554E25">
              <w:rPr>
                <w:rFonts w:asciiTheme="minorHAnsi" w:hAnsiTheme="minorHAnsi" w:cstheme="minorHAnsi"/>
                <w:snapToGrid/>
                <w:sz w:val="22"/>
                <w:szCs w:val="22"/>
              </w:rPr>
              <w:t xml:space="preserve">0,00 </w:t>
            </w:r>
          </w:p>
        </w:tc>
      </w:tr>
    </w:tbl>
    <w:p w14:paraId="6A066C9D" w14:textId="3696EACB" w:rsidR="00613691" w:rsidRPr="00554E25" w:rsidRDefault="00613691" w:rsidP="00554E25">
      <w:pPr>
        <w:pStyle w:val="Tekstpodstawowywcity"/>
        <w:spacing w:line="276" w:lineRule="auto"/>
        <w:rPr>
          <w:rFonts w:asciiTheme="minorHAnsi" w:hAnsiTheme="minorHAnsi" w:cstheme="minorHAnsi"/>
          <w:sz w:val="22"/>
          <w:szCs w:val="22"/>
        </w:rPr>
      </w:pPr>
    </w:p>
    <w:p w14:paraId="56BA4DE1" w14:textId="77777777" w:rsidR="00613691" w:rsidRPr="00554E25" w:rsidRDefault="00613691" w:rsidP="00554E25">
      <w:pPr>
        <w:pStyle w:val="Tekstpodstawowywcity"/>
        <w:spacing w:line="276" w:lineRule="auto"/>
        <w:rPr>
          <w:rFonts w:asciiTheme="minorHAnsi" w:hAnsiTheme="minorHAnsi" w:cstheme="minorHAnsi"/>
          <w:sz w:val="22"/>
          <w:szCs w:val="22"/>
        </w:rPr>
      </w:pPr>
    </w:p>
    <w:p w14:paraId="40E6CF3E" w14:textId="77777777" w:rsidR="00D74AB5" w:rsidRPr="00554E25" w:rsidRDefault="00D74AB5" w:rsidP="00554E25">
      <w:pPr>
        <w:pStyle w:val="Tekstpodstawowywcity"/>
        <w:numPr>
          <w:ilvl w:val="0"/>
          <w:numId w:val="1"/>
        </w:numPr>
        <w:spacing w:line="276" w:lineRule="auto"/>
        <w:ind w:left="426"/>
        <w:rPr>
          <w:rFonts w:asciiTheme="minorHAnsi" w:hAnsiTheme="minorHAnsi" w:cstheme="minorHAnsi"/>
          <w:b/>
          <w:sz w:val="22"/>
          <w:szCs w:val="22"/>
        </w:rPr>
      </w:pPr>
      <w:r w:rsidRPr="00554E25">
        <w:rPr>
          <w:rFonts w:asciiTheme="minorHAnsi" w:hAnsiTheme="minorHAnsi" w:cstheme="minorHAnsi"/>
          <w:b/>
          <w:sz w:val="22"/>
          <w:szCs w:val="22"/>
        </w:rPr>
        <w:t>Oświadczam(-y) że:</w:t>
      </w:r>
    </w:p>
    <w:p w14:paraId="71A947ED" w14:textId="77777777" w:rsidR="00D74AB5" w:rsidRPr="00554E25" w:rsidRDefault="001C380E" w:rsidP="00554E25">
      <w:pPr>
        <w:pStyle w:val="Tekstpodstawowywcity"/>
        <w:spacing w:line="276" w:lineRule="auto"/>
        <w:ind w:left="426" w:firstLine="0"/>
        <w:rPr>
          <w:rFonts w:asciiTheme="minorHAnsi" w:hAnsiTheme="minorHAnsi" w:cstheme="minorHAnsi"/>
          <w:sz w:val="22"/>
          <w:szCs w:val="22"/>
        </w:rPr>
      </w:pPr>
      <w:r w:rsidRPr="00554E25">
        <w:rPr>
          <w:rFonts w:asciiTheme="minorHAnsi" w:hAnsiTheme="minorHAnsi" w:cstheme="minorHAnsi"/>
          <w:sz w:val="22"/>
          <w:szCs w:val="22"/>
        </w:rPr>
        <w:t xml:space="preserve">- </w:t>
      </w:r>
      <w:r w:rsidR="00D74AB5" w:rsidRPr="00554E25">
        <w:rPr>
          <w:rFonts w:asciiTheme="minorHAnsi" w:hAnsiTheme="minorHAnsi" w:cstheme="minorHAnsi"/>
          <w:sz w:val="22"/>
          <w:szCs w:val="22"/>
        </w:rPr>
        <w:t>zaoferowane produkty kwalifikowane jako wyroby medyczne posiadają aktualne dokumenty potwierdzające dopuszczenie przedmiotu zamówienia do obrotu i używania zgodnie z ustawą z dnia 7 kwietnia 2022 r. o wyrobach medycznych albo rozporządzeniem Parlamentu Europejskiego i Rady (UE) 2017/745 z dnia 5 kwietnia 2017 r. w sprawie wyrobów medycznych oraz Rozporządzeniem Parlamentu Europejskiego i Rady (UE) 2017/746 z dnia 5 kwietnia 2017 r. w sprawie wyrobów medycznych do diagnostyki in vitro (jeżeli dotyczy) oraz z innymi obowiązującymi przepisami prawymi w tym zakresie.</w:t>
      </w:r>
      <w:r w:rsidR="00EF7FCA" w:rsidRPr="00554E25">
        <w:rPr>
          <w:rFonts w:asciiTheme="minorHAnsi" w:hAnsiTheme="minorHAnsi" w:cstheme="minorHAnsi"/>
          <w:sz w:val="22"/>
          <w:szCs w:val="22"/>
        </w:rPr>
        <w:t xml:space="preserve"> (</w:t>
      </w:r>
      <w:r w:rsidR="00EF7FCA" w:rsidRPr="00554E25">
        <w:rPr>
          <w:rFonts w:asciiTheme="minorHAnsi" w:hAnsiTheme="minorHAnsi" w:cstheme="minorHAnsi"/>
          <w:b/>
          <w:i/>
          <w:sz w:val="22"/>
          <w:szCs w:val="22"/>
        </w:rPr>
        <w:t>o ile oferowany przedmiot jest wyrobem medycznym</w:t>
      </w:r>
      <w:r w:rsidR="00EF7FCA" w:rsidRPr="00554E25">
        <w:rPr>
          <w:rFonts w:asciiTheme="minorHAnsi" w:hAnsiTheme="minorHAnsi" w:cstheme="minorHAnsi"/>
          <w:b/>
          <w:sz w:val="22"/>
          <w:szCs w:val="22"/>
        </w:rPr>
        <w:t>)</w:t>
      </w:r>
      <w:r w:rsidR="00EF7FCA" w:rsidRPr="00554E25">
        <w:rPr>
          <w:rFonts w:asciiTheme="minorHAnsi" w:hAnsiTheme="minorHAnsi" w:cstheme="minorHAnsi"/>
          <w:sz w:val="22"/>
          <w:szCs w:val="22"/>
        </w:rPr>
        <w:t>.</w:t>
      </w:r>
    </w:p>
    <w:p w14:paraId="0639371A" w14:textId="77777777" w:rsidR="00C24040" w:rsidRPr="00554E25" w:rsidRDefault="00C24040" w:rsidP="00554E25">
      <w:pPr>
        <w:spacing w:line="276" w:lineRule="auto"/>
        <w:ind w:left="454"/>
        <w:rPr>
          <w:rFonts w:asciiTheme="minorHAnsi" w:hAnsiTheme="minorHAnsi" w:cstheme="minorHAnsi"/>
          <w:sz w:val="22"/>
          <w:szCs w:val="22"/>
        </w:rPr>
      </w:pPr>
      <w:r w:rsidRPr="00554E25">
        <w:rPr>
          <w:rFonts w:asciiTheme="minorHAnsi" w:hAnsiTheme="minorHAnsi" w:cstheme="minorHAnsi"/>
          <w:sz w:val="22"/>
          <w:szCs w:val="22"/>
        </w:rPr>
        <w:t>- w pakiecie nr. …….</w:t>
      </w:r>
    </w:p>
    <w:p w14:paraId="5C03986A" w14:textId="77777777" w:rsidR="00C24040" w:rsidRPr="00554E25" w:rsidRDefault="00C24040" w:rsidP="00554E25">
      <w:pPr>
        <w:spacing w:line="276" w:lineRule="auto"/>
        <w:ind w:left="850"/>
        <w:rPr>
          <w:rFonts w:asciiTheme="minorHAnsi" w:hAnsiTheme="minorHAnsi" w:cstheme="minorHAnsi"/>
          <w:sz w:val="22"/>
          <w:szCs w:val="22"/>
        </w:rPr>
      </w:pPr>
      <w:r w:rsidRPr="00554E25">
        <w:rPr>
          <w:rFonts w:asciiTheme="minorHAnsi" w:hAnsiTheme="minorHAnsi" w:cstheme="minorHAnsi"/>
          <w:sz w:val="22"/>
          <w:szCs w:val="22"/>
        </w:rPr>
        <w:t xml:space="preserve">a) </w:t>
      </w:r>
      <w:proofErr w:type="spellStart"/>
      <w:r w:rsidRPr="00554E25">
        <w:rPr>
          <w:rFonts w:asciiTheme="minorHAnsi" w:hAnsiTheme="minorHAnsi" w:cstheme="minorHAnsi"/>
          <w:sz w:val="22"/>
          <w:szCs w:val="22"/>
        </w:rPr>
        <w:t>poz</w:t>
      </w:r>
      <w:proofErr w:type="spellEnd"/>
      <w:r w:rsidRPr="00554E25">
        <w:rPr>
          <w:rFonts w:asciiTheme="minorHAnsi" w:hAnsiTheme="minorHAnsi" w:cstheme="minorHAnsi"/>
          <w:sz w:val="22"/>
          <w:szCs w:val="22"/>
        </w:rPr>
        <w:t xml:space="preserve"> . nr …………………… * zaoferowane preparaty są produktami leczniczymi,</w:t>
      </w:r>
    </w:p>
    <w:p w14:paraId="10FB0EA6" w14:textId="77777777" w:rsidR="00C24040" w:rsidRPr="00554E25" w:rsidRDefault="00C24040" w:rsidP="00554E25">
      <w:pPr>
        <w:pStyle w:val="WW-Akapitzlist"/>
        <w:ind w:left="850" w:firstLine="1"/>
        <w:rPr>
          <w:rFonts w:asciiTheme="minorHAnsi" w:hAnsiTheme="minorHAnsi" w:cstheme="minorHAnsi"/>
        </w:rPr>
      </w:pPr>
      <w:r w:rsidRPr="00554E25">
        <w:rPr>
          <w:rFonts w:asciiTheme="minorHAnsi" w:hAnsiTheme="minorHAnsi" w:cstheme="minorHAnsi"/>
        </w:rPr>
        <w:t xml:space="preserve">b) </w:t>
      </w:r>
      <w:proofErr w:type="spellStart"/>
      <w:r w:rsidRPr="00554E25">
        <w:rPr>
          <w:rFonts w:asciiTheme="minorHAnsi" w:hAnsiTheme="minorHAnsi" w:cstheme="minorHAnsi"/>
        </w:rPr>
        <w:t>poz</w:t>
      </w:r>
      <w:proofErr w:type="spellEnd"/>
      <w:r w:rsidRPr="00554E25">
        <w:rPr>
          <w:rFonts w:asciiTheme="minorHAnsi" w:hAnsiTheme="minorHAnsi" w:cstheme="minorHAnsi"/>
        </w:rPr>
        <w:t xml:space="preserve"> . nr …………………….* zaoferowane preparaty są wyrobami medycznymi,</w:t>
      </w:r>
    </w:p>
    <w:p w14:paraId="0A6DBE9D" w14:textId="77777777" w:rsidR="00C24040" w:rsidRPr="00554E25" w:rsidRDefault="00C24040" w:rsidP="00554E25">
      <w:pPr>
        <w:pStyle w:val="WW-Akapitzlist"/>
        <w:ind w:left="850" w:firstLine="1"/>
        <w:rPr>
          <w:rFonts w:asciiTheme="minorHAnsi" w:hAnsiTheme="minorHAnsi" w:cstheme="minorHAnsi"/>
        </w:rPr>
      </w:pPr>
      <w:r w:rsidRPr="00554E25">
        <w:rPr>
          <w:rFonts w:asciiTheme="minorHAnsi" w:hAnsiTheme="minorHAnsi" w:cstheme="minorHAnsi"/>
        </w:rPr>
        <w:t xml:space="preserve">c) </w:t>
      </w:r>
      <w:proofErr w:type="spellStart"/>
      <w:r w:rsidRPr="00554E25">
        <w:rPr>
          <w:rFonts w:asciiTheme="minorHAnsi" w:hAnsiTheme="minorHAnsi" w:cstheme="minorHAnsi"/>
        </w:rPr>
        <w:t>poz</w:t>
      </w:r>
      <w:proofErr w:type="spellEnd"/>
      <w:r w:rsidRPr="00554E25">
        <w:rPr>
          <w:rFonts w:asciiTheme="minorHAnsi" w:hAnsiTheme="minorHAnsi" w:cstheme="minorHAnsi"/>
        </w:rPr>
        <w:t xml:space="preserve"> . nr …………………….* zaoferowane preparaty są kosmetykami,</w:t>
      </w:r>
    </w:p>
    <w:p w14:paraId="2F364B60" w14:textId="77777777" w:rsidR="00C24040" w:rsidRPr="00554E25" w:rsidRDefault="00C24040" w:rsidP="00554E25">
      <w:pPr>
        <w:pStyle w:val="WW-Akapitzlist"/>
        <w:ind w:left="850" w:firstLine="1"/>
        <w:rPr>
          <w:rFonts w:asciiTheme="minorHAnsi" w:hAnsiTheme="minorHAnsi" w:cstheme="minorHAnsi"/>
        </w:rPr>
      </w:pPr>
      <w:r w:rsidRPr="00554E25">
        <w:rPr>
          <w:rFonts w:asciiTheme="minorHAnsi" w:hAnsiTheme="minorHAnsi" w:cstheme="minorHAnsi"/>
        </w:rPr>
        <w:t xml:space="preserve">d) </w:t>
      </w:r>
      <w:proofErr w:type="spellStart"/>
      <w:r w:rsidRPr="00554E25">
        <w:rPr>
          <w:rFonts w:asciiTheme="minorHAnsi" w:hAnsiTheme="minorHAnsi" w:cstheme="minorHAnsi"/>
        </w:rPr>
        <w:t>poz</w:t>
      </w:r>
      <w:proofErr w:type="spellEnd"/>
      <w:r w:rsidRPr="00554E25">
        <w:rPr>
          <w:rFonts w:asciiTheme="minorHAnsi" w:hAnsiTheme="minorHAnsi" w:cstheme="minorHAnsi"/>
        </w:rPr>
        <w:t xml:space="preserve"> . nr …………………….* zaoferowane preparaty są produktem biobójczym</w:t>
      </w:r>
    </w:p>
    <w:p w14:paraId="75CFBAD2" w14:textId="0C7B3D3B" w:rsidR="00E6095B" w:rsidRPr="00554E25" w:rsidRDefault="00C24040" w:rsidP="00554E25">
      <w:pPr>
        <w:widowControl w:val="0"/>
        <w:suppressAutoHyphens/>
        <w:autoSpaceDE w:val="0"/>
        <w:spacing w:line="276" w:lineRule="auto"/>
        <w:ind w:left="709" w:hanging="142"/>
        <w:jc w:val="both"/>
        <w:rPr>
          <w:rFonts w:asciiTheme="minorHAnsi" w:hAnsiTheme="minorHAnsi" w:cstheme="minorHAnsi"/>
          <w:bCs/>
          <w:color w:val="FF0000"/>
          <w:sz w:val="22"/>
          <w:szCs w:val="22"/>
        </w:rPr>
      </w:pPr>
      <w:r w:rsidRPr="00554E25">
        <w:rPr>
          <w:rFonts w:asciiTheme="minorHAnsi" w:hAnsiTheme="minorHAnsi" w:cstheme="minorHAnsi"/>
          <w:bCs/>
          <w:sz w:val="22"/>
          <w:szCs w:val="22"/>
        </w:rPr>
        <w:t xml:space="preserve">- </w:t>
      </w:r>
      <w:r w:rsidR="00D14E9A" w:rsidRPr="00554E25">
        <w:rPr>
          <w:rFonts w:asciiTheme="minorHAnsi" w:hAnsiTheme="minorHAnsi" w:cstheme="minorHAnsi"/>
          <w:bCs/>
          <w:sz w:val="22"/>
          <w:szCs w:val="22"/>
        </w:rPr>
        <w:t>cały zaoferowany asortyment posiada oznaczenie CE oraz aktualne dokumenty dopuszczające do obrotu i do używania na terenie Rzeczypospolitej Polskiej, zgodnie z wymaganiami określonymi w ustawie z dnia 7 kwietnia 2022 r. o wyrobach medycznych – dotyczy asortymentu zarejestrowanego jako wyrób medyczny.</w:t>
      </w:r>
      <w:r w:rsidR="00D14E9A" w:rsidRPr="00554E25">
        <w:rPr>
          <w:rFonts w:asciiTheme="minorHAnsi" w:hAnsiTheme="minorHAnsi" w:cstheme="minorHAnsi"/>
          <w:bCs/>
          <w:sz w:val="22"/>
          <w:szCs w:val="22"/>
        </w:rPr>
        <w:t xml:space="preserve"> </w:t>
      </w:r>
    </w:p>
    <w:p w14:paraId="18A23B4D" w14:textId="0032DD7F" w:rsidR="00D20E73" w:rsidRPr="00554E25" w:rsidRDefault="00E6095B" w:rsidP="00554E25">
      <w:pPr>
        <w:widowControl w:val="0"/>
        <w:suppressAutoHyphens/>
        <w:autoSpaceDE w:val="0"/>
        <w:spacing w:line="276" w:lineRule="auto"/>
        <w:ind w:left="709" w:hanging="142"/>
        <w:jc w:val="both"/>
        <w:rPr>
          <w:rFonts w:asciiTheme="minorHAnsi" w:hAnsiTheme="minorHAnsi" w:cstheme="minorHAnsi"/>
          <w:bCs/>
          <w:sz w:val="22"/>
          <w:szCs w:val="22"/>
        </w:rPr>
      </w:pPr>
      <w:r w:rsidRPr="00554E25">
        <w:rPr>
          <w:rFonts w:asciiTheme="minorHAnsi" w:hAnsiTheme="minorHAnsi" w:cstheme="minorHAnsi"/>
          <w:bCs/>
          <w:sz w:val="22"/>
          <w:szCs w:val="22"/>
        </w:rPr>
        <w:t xml:space="preserve">- </w:t>
      </w:r>
      <w:r w:rsidR="00D20E73" w:rsidRPr="00554E25">
        <w:rPr>
          <w:rFonts w:asciiTheme="minorHAnsi" w:hAnsiTheme="minorHAnsi" w:cstheme="minorHAnsi"/>
          <w:bCs/>
          <w:sz w:val="22"/>
          <w:szCs w:val="22"/>
        </w:rPr>
        <w:t xml:space="preserve">zaoferowane produkty lecznicze posiadają stosowne pozwolenie na dopuszczenie do obrotu wydane przez Prezesa Urzędu Produktów Leczniczych, Wyrobów Medycznych i Produktów Biobójczych lub pozwolenie wydane przez Radę Unii Europejskiej lub Komisję Europejską, zgodnie z art. 3 ustawy </w:t>
      </w:r>
      <w:r w:rsidR="00D20E73" w:rsidRPr="00554E25">
        <w:rPr>
          <w:rFonts w:asciiTheme="minorHAnsi" w:hAnsiTheme="minorHAnsi" w:cstheme="minorHAnsi"/>
          <w:sz w:val="22"/>
          <w:szCs w:val="22"/>
        </w:rPr>
        <w:t xml:space="preserve">z dnia 6 września 2001 </w:t>
      </w:r>
      <w:r w:rsidR="00D20E73" w:rsidRPr="00554E25">
        <w:rPr>
          <w:rFonts w:asciiTheme="minorHAnsi" w:hAnsiTheme="minorHAnsi" w:cstheme="minorHAnsi"/>
          <w:bCs/>
          <w:sz w:val="22"/>
          <w:szCs w:val="22"/>
        </w:rPr>
        <w:t>Prawo Farmaceutyczne;</w:t>
      </w:r>
    </w:p>
    <w:p w14:paraId="3C54514F" w14:textId="0784C54B" w:rsidR="00D20E73" w:rsidRPr="00554E25" w:rsidRDefault="00D20E73" w:rsidP="00554E25">
      <w:pPr>
        <w:widowControl w:val="0"/>
        <w:suppressAutoHyphens/>
        <w:autoSpaceDE w:val="0"/>
        <w:spacing w:line="276" w:lineRule="auto"/>
        <w:ind w:left="709" w:hanging="142"/>
        <w:jc w:val="both"/>
        <w:rPr>
          <w:rFonts w:asciiTheme="minorHAnsi" w:hAnsiTheme="minorHAnsi" w:cstheme="minorHAnsi"/>
          <w:bCs/>
          <w:sz w:val="22"/>
          <w:szCs w:val="22"/>
        </w:rPr>
      </w:pPr>
      <w:r w:rsidRPr="00554E25">
        <w:rPr>
          <w:rFonts w:asciiTheme="minorHAnsi" w:hAnsiTheme="minorHAnsi" w:cstheme="minorHAnsi"/>
          <w:bCs/>
          <w:sz w:val="22"/>
          <w:szCs w:val="22"/>
        </w:rPr>
        <w:t>- zaoferowane produkty biobójcze posiadają stosowne pozwolenie na obrót produktem biobójczym wydane przez Prezesa Urzędu Produktów Leczniczych, Wyrobów Medycznych i Produktów Biobójczych zgodnie z ustawą z dnia 9 października 2015 r. o produktach biobójczych (art. 5) lub pozwolenie wydane przez Radę Unii Europejskiej lub Komisję Europejską zgodnie z Rozporządzeniem Parlamentu Europejskiego i Rady (UE) nr 528/2012 z dnia 22 maja 2012 r. w sprawie udostępniania na rynku i stosowania produktów biobójczych (Rozporządzenie BPR, art. 17 ust. 1).</w:t>
      </w:r>
    </w:p>
    <w:p w14:paraId="50F68082" w14:textId="469ED902" w:rsidR="00C24040" w:rsidRPr="00554E25" w:rsidRDefault="00D20E73" w:rsidP="00554E25">
      <w:pPr>
        <w:widowControl w:val="0"/>
        <w:suppressAutoHyphens/>
        <w:autoSpaceDE w:val="0"/>
        <w:spacing w:line="276" w:lineRule="auto"/>
        <w:ind w:left="709" w:hanging="142"/>
        <w:jc w:val="both"/>
        <w:rPr>
          <w:rFonts w:asciiTheme="minorHAnsi" w:hAnsiTheme="minorHAnsi" w:cstheme="minorHAnsi"/>
          <w:sz w:val="22"/>
          <w:szCs w:val="22"/>
        </w:rPr>
      </w:pPr>
      <w:r w:rsidRPr="00554E25">
        <w:rPr>
          <w:rFonts w:asciiTheme="minorHAnsi" w:hAnsiTheme="minorHAnsi" w:cstheme="minorHAnsi"/>
          <w:bCs/>
          <w:sz w:val="22"/>
          <w:szCs w:val="22"/>
        </w:rPr>
        <w:t xml:space="preserve">- </w:t>
      </w:r>
      <w:r w:rsidR="00C24040" w:rsidRPr="00554E25">
        <w:rPr>
          <w:rFonts w:asciiTheme="minorHAnsi" w:hAnsiTheme="minorHAnsi" w:cstheme="minorHAnsi"/>
          <w:bCs/>
          <w:sz w:val="22"/>
          <w:szCs w:val="22"/>
        </w:rPr>
        <w:t xml:space="preserve">oferując produkt leczniczy </w:t>
      </w:r>
      <w:r w:rsidR="00C24040" w:rsidRPr="00554E25">
        <w:rPr>
          <w:rFonts w:asciiTheme="minorHAnsi" w:hAnsiTheme="minorHAnsi" w:cstheme="minorHAnsi"/>
          <w:sz w:val="22"/>
          <w:szCs w:val="22"/>
        </w:rPr>
        <w:t>posiadamy uprawnienia do dystrybucji i sprzedaży przedmiotu zamówienia na obszarze Rzeczypospolitej Polskiej, w szczególności spełniamy wymagania ustawy z dnia 6 września 2001 r. Prawo farmaceutyczne, tj. posiadamy aktualne i ważne zezwolenie Głównego Inspektora Farmaceutycznego (GIF) w zakresie prowadzenia hurtowni farmaceutycznej zgodnie z art. 74 ust. 1 w/w ustawy</w:t>
      </w:r>
      <w:r w:rsidRPr="00554E25">
        <w:rPr>
          <w:rFonts w:asciiTheme="minorHAnsi" w:hAnsiTheme="minorHAnsi" w:cstheme="minorHAnsi"/>
          <w:sz w:val="22"/>
          <w:szCs w:val="22"/>
        </w:rPr>
        <w:t>;</w:t>
      </w:r>
    </w:p>
    <w:p w14:paraId="56F7FDD0" w14:textId="390A6588" w:rsidR="001E368D" w:rsidRPr="00554E25" w:rsidRDefault="001E368D" w:rsidP="00554E25">
      <w:pPr>
        <w:widowControl w:val="0"/>
        <w:suppressAutoHyphens/>
        <w:autoSpaceDE w:val="0"/>
        <w:spacing w:line="276" w:lineRule="auto"/>
        <w:ind w:left="709" w:hanging="142"/>
        <w:jc w:val="both"/>
        <w:rPr>
          <w:rFonts w:asciiTheme="minorHAnsi" w:hAnsiTheme="minorHAnsi" w:cstheme="minorHAnsi"/>
          <w:bCs/>
          <w:sz w:val="22"/>
          <w:szCs w:val="22"/>
        </w:rPr>
      </w:pPr>
      <w:r w:rsidRPr="00554E25">
        <w:rPr>
          <w:rFonts w:asciiTheme="minorHAnsi" w:hAnsiTheme="minorHAnsi" w:cstheme="minorHAnsi"/>
          <w:sz w:val="22"/>
          <w:szCs w:val="22"/>
        </w:rPr>
        <w:t xml:space="preserve">- posiadamy </w:t>
      </w:r>
      <w:r w:rsidRPr="00554E25">
        <w:rPr>
          <w:rFonts w:asciiTheme="minorHAnsi" w:hAnsiTheme="minorHAnsi" w:cstheme="minorHAnsi"/>
          <w:sz w:val="22"/>
          <w:szCs w:val="22"/>
        </w:rPr>
        <w:t xml:space="preserve">aktualne i ważne zezwolenia Głównego Inspektora Farmaceutycznego (GIF) w zakresie </w:t>
      </w:r>
      <w:r w:rsidRPr="00554E25">
        <w:rPr>
          <w:rFonts w:asciiTheme="minorHAnsi" w:hAnsiTheme="minorHAnsi" w:cstheme="minorHAnsi"/>
          <w:sz w:val="22"/>
          <w:szCs w:val="22"/>
        </w:rPr>
        <w:lastRenderedPageBreak/>
        <w:t>prowadzenia hurtowni farmaceutycznej</w:t>
      </w:r>
      <w:r w:rsidR="00D74848" w:rsidRPr="00554E25">
        <w:rPr>
          <w:rFonts w:asciiTheme="minorHAnsi" w:hAnsiTheme="minorHAnsi" w:cstheme="minorHAnsi"/>
          <w:sz w:val="22"/>
          <w:szCs w:val="22"/>
        </w:rPr>
        <w:t xml:space="preserve"> </w:t>
      </w:r>
      <w:r w:rsidR="00D74848" w:rsidRPr="00554E25">
        <w:rPr>
          <w:rFonts w:asciiTheme="minorHAnsi" w:hAnsiTheme="minorHAnsi" w:cstheme="minorHAnsi"/>
          <w:i/>
          <w:iCs/>
          <w:sz w:val="22"/>
          <w:szCs w:val="22"/>
        </w:rPr>
        <w:t>(dot. preparatów zakwalifikowanych jako produkt leczniczy).</w:t>
      </w:r>
    </w:p>
    <w:p w14:paraId="7F8432BB" w14:textId="54452883" w:rsidR="00DC04A4" w:rsidRPr="00554E25" w:rsidRDefault="001C380E" w:rsidP="00554E25">
      <w:pPr>
        <w:pStyle w:val="Tekstpodstawowywcity"/>
        <w:spacing w:line="276" w:lineRule="auto"/>
        <w:ind w:left="709" w:hanging="142"/>
        <w:rPr>
          <w:rFonts w:asciiTheme="minorHAnsi" w:hAnsiTheme="minorHAnsi" w:cstheme="minorHAnsi"/>
          <w:sz w:val="22"/>
          <w:szCs w:val="22"/>
        </w:rPr>
      </w:pPr>
      <w:r w:rsidRPr="00554E25">
        <w:rPr>
          <w:rFonts w:asciiTheme="minorHAnsi" w:hAnsiTheme="minorHAnsi" w:cstheme="minorHAnsi"/>
          <w:sz w:val="22"/>
          <w:szCs w:val="22"/>
        </w:rPr>
        <w:t xml:space="preserve">- </w:t>
      </w:r>
      <w:r w:rsidR="00D74AB5" w:rsidRPr="00554E25">
        <w:rPr>
          <w:rFonts w:asciiTheme="minorHAnsi" w:hAnsiTheme="minorHAnsi" w:cstheme="minorHAnsi"/>
          <w:sz w:val="22"/>
          <w:szCs w:val="22"/>
        </w:rPr>
        <w:t xml:space="preserve">zapoznaliśmy się ze Specyfikacją Warunków Zamówienia i nie wnosimy do niej zastrzeżeń </w:t>
      </w:r>
      <w:r w:rsidRPr="00554E25">
        <w:rPr>
          <w:rFonts w:asciiTheme="minorHAnsi" w:hAnsiTheme="minorHAnsi" w:cstheme="minorHAnsi"/>
          <w:sz w:val="22"/>
          <w:szCs w:val="22"/>
        </w:rPr>
        <w:t>oraz zakresem zamówienia i</w:t>
      </w:r>
      <w:r w:rsidR="00D74AB5" w:rsidRPr="00554E25">
        <w:rPr>
          <w:rFonts w:asciiTheme="minorHAnsi" w:hAnsiTheme="minorHAnsi" w:cstheme="minorHAnsi"/>
          <w:sz w:val="22"/>
          <w:szCs w:val="22"/>
        </w:rPr>
        <w:t xml:space="preserve"> zdobyliśmy konieczne informacje potrzebne do właściwego przygotowania oferty oraz wykonania zamówienia.</w:t>
      </w:r>
    </w:p>
    <w:p w14:paraId="52D5438F" w14:textId="77777777" w:rsidR="00D74AB5" w:rsidRPr="00554E25" w:rsidRDefault="001C380E" w:rsidP="00554E25">
      <w:pPr>
        <w:pStyle w:val="Tekstpodstawowywcity"/>
        <w:spacing w:line="276" w:lineRule="auto"/>
        <w:ind w:left="709" w:hanging="142"/>
        <w:rPr>
          <w:rFonts w:asciiTheme="minorHAnsi" w:hAnsiTheme="minorHAnsi" w:cstheme="minorHAnsi"/>
          <w:sz w:val="22"/>
          <w:szCs w:val="22"/>
        </w:rPr>
      </w:pPr>
      <w:r w:rsidRPr="00554E25">
        <w:rPr>
          <w:rFonts w:asciiTheme="minorHAnsi" w:hAnsiTheme="minorHAnsi" w:cstheme="minorHAnsi"/>
          <w:color w:val="FF0000"/>
          <w:sz w:val="22"/>
          <w:szCs w:val="22"/>
        </w:rPr>
        <w:t xml:space="preserve">- </w:t>
      </w:r>
      <w:r w:rsidR="00D74AB5" w:rsidRPr="00554E25">
        <w:rPr>
          <w:rFonts w:asciiTheme="minorHAnsi" w:hAnsiTheme="minorHAnsi" w:cstheme="minorHAnsi"/>
          <w:sz w:val="22"/>
          <w:szCs w:val="22"/>
        </w:rPr>
        <w:t>uważamy się za związanych niniejszą ofertą na czas wskazany w Specyfikacji Warunków Zamówienia.</w:t>
      </w:r>
    </w:p>
    <w:p w14:paraId="07EBC7B8" w14:textId="75184E53" w:rsidR="00C24040" w:rsidRPr="00554E25" w:rsidRDefault="001C380E" w:rsidP="00554E25">
      <w:pPr>
        <w:pStyle w:val="Tekstpodstawowywcity"/>
        <w:spacing w:line="276" w:lineRule="auto"/>
        <w:ind w:left="709" w:hanging="142"/>
        <w:rPr>
          <w:rFonts w:asciiTheme="minorHAnsi" w:hAnsiTheme="minorHAnsi" w:cstheme="minorHAnsi"/>
          <w:sz w:val="22"/>
          <w:szCs w:val="22"/>
        </w:rPr>
      </w:pPr>
      <w:r w:rsidRPr="00554E25">
        <w:rPr>
          <w:rFonts w:asciiTheme="minorHAnsi" w:hAnsiTheme="minorHAnsi" w:cstheme="minorHAnsi"/>
          <w:sz w:val="22"/>
          <w:szCs w:val="22"/>
        </w:rPr>
        <w:t xml:space="preserve">- </w:t>
      </w:r>
      <w:r w:rsidR="00D74AB5" w:rsidRPr="00554E25">
        <w:rPr>
          <w:rFonts w:asciiTheme="minorHAnsi" w:hAnsiTheme="minorHAnsi" w:cstheme="minorHAnsi"/>
          <w:sz w:val="22"/>
          <w:szCs w:val="22"/>
        </w:rPr>
        <w:t xml:space="preserve">akceptujemy zapisy Projektowanych postanowień umowy i zobowiązujemy się w przypadku wybrania naszej oferty do zawarcia umowy w miejscu i terminie wyznaczonym przez Zamawiającego. </w:t>
      </w:r>
    </w:p>
    <w:p w14:paraId="7B599B6E" w14:textId="6091AF55" w:rsidR="00C663B9" w:rsidRPr="00554E25" w:rsidRDefault="00C663B9" w:rsidP="00554E25">
      <w:pPr>
        <w:numPr>
          <w:ilvl w:val="0"/>
          <w:numId w:val="1"/>
        </w:numPr>
        <w:tabs>
          <w:tab w:val="clear" w:pos="360"/>
        </w:tabs>
        <w:spacing w:line="276" w:lineRule="auto"/>
        <w:ind w:left="426" w:hanging="426"/>
        <w:jc w:val="both"/>
        <w:rPr>
          <w:rFonts w:asciiTheme="minorHAnsi" w:hAnsiTheme="minorHAnsi" w:cstheme="minorHAnsi"/>
          <w:snapToGrid/>
          <w:sz w:val="22"/>
          <w:szCs w:val="22"/>
        </w:rPr>
      </w:pPr>
      <w:r w:rsidRPr="00554E25">
        <w:rPr>
          <w:rFonts w:asciiTheme="minorHAnsi" w:hAnsiTheme="minorHAnsi" w:cstheme="minorHAnsi"/>
          <w:sz w:val="22"/>
          <w:szCs w:val="22"/>
        </w:rPr>
        <w:t xml:space="preserve">Oświadczamy, że dostarczany przez nas przedmiot umowy </w:t>
      </w:r>
      <w:r w:rsidR="000E2E68" w:rsidRPr="00554E25">
        <w:rPr>
          <w:rFonts w:asciiTheme="minorHAnsi" w:hAnsiTheme="minorHAnsi" w:cstheme="minorHAnsi"/>
          <w:sz w:val="22"/>
          <w:szCs w:val="22"/>
        </w:rPr>
        <w:t xml:space="preserve">będzie posiadać datę ważności nie krótszą, niż sześć miesięcy od daty złożenia zamówienia, za wyjątkiem towarów o specyficznych właściwościach, które mają inny termin ważności - towary te winny mieć datę ważności nie krótszą niż 3/4 okresu przydatności dla danego towaru </w:t>
      </w:r>
      <w:r w:rsidRPr="00554E25">
        <w:rPr>
          <w:rFonts w:asciiTheme="minorHAnsi" w:hAnsiTheme="minorHAnsi" w:cstheme="minorHAnsi"/>
          <w:sz w:val="22"/>
          <w:szCs w:val="22"/>
        </w:rPr>
        <w:t>(dotyczy asortymentu, dla któ</w:t>
      </w:r>
      <w:r w:rsidRPr="00554E25">
        <w:rPr>
          <w:rFonts w:asciiTheme="minorHAnsi" w:hAnsiTheme="minorHAnsi" w:cstheme="minorHAnsi"/>
          <w:sz w:val="22"/>
          <w:szCs w:val="22"/>
        </w:rPr>
        <w:softHyphen/>
        <w:t>rego określa się termin ważności).</w:t>
      </w:r>
    </w:p>
    <w:p w14:paraId="37ACD701" w14:textId="77777777" w:rsidR="00EC1966" w:rsidRPr="00554E25" w:rsidRDefault="00EC1966" w:rsidP="00554E25">
      <w:pPr>
        <w:widowControl w:val="0"/>
        <w:numPr>
          <w:ilvl w:val="0"/>
          <w:numId w:val="1"/>
        </w:numPr>
        <w:autoSpaceDE w:val="0"/>
        <w:autoSpaceDN w:val="0"/>
        <w:adjustRightInd w:val="0"/>
        <w:spacing w:line="276" w:lineRule="auto"/>
        <w:ind w:left="426" w:hanging="426"/>
        <w:jc w:val="both"/>
        <w:rPr>
          <w:rFonts w:asciiTheme="minorHAnsi" w:hAnsiTheme="minorHAnsi" w:cstheme="minorHAnsi"/>
          <w:sz w:val="22"/>
          <w:szCs w:val="22"/>
        </w:rPr>
      </w:pPr>
      <w:r w:rsidRPr="00554E25">
        <w:rPr>
          <w:rFonts w:asciiTheme="minorHAnsi" w:hAnsiTheme="minorHAnsi" w:cstheme="minorHAnsi"/>
          <w:sz w:val="22"/>
          <w:szCs w:val="22"/>
        </w:rPr>
        <w:t xml:space="preserve">Akceptujemy </w:t>
      </w:r>
      <w:r w:rsidRPr="00554E25">
        <w:rPr>
          <w:rFonts w:asciiTheme="minorHAnsi" w:hAnsiTheme="minorHAnsi" w:cstheme="minorHAnsi"/>
          <w:b/>
          <w:sz w:val="22"/>
          <w:szCs w:val="22"/>
        </w:rPr>
        <w:t>termin płatności</w:t>
      </w:r>
      <w:r w:rsidRPr="00554E25">
        <w:rPr>
          <w:rFonts w:asciiTheme="minorHAnsi" w:hAnsiTheme="minorHAnsi" w:cstheme="minorHAnsi"/>
          <w:sz w:val="22"/>
          <w:szCs w:val="22"/>
        </w:rPr>
        <w:t xml:space="preserve"> wynoszący </w:t>
      </w:r>
      <w:r w:rsidR="006149B0" w:rsidRPr="00554E25">
        <w:rPr>
          <w:rFonts w:asciiTheme="minorHAnsi" w:hAnsiTheme="minorHAnsi" w:cstheme="minorHAnsi"/>
          <w:b/>
          <w:sz w:val="22"/>
          <w:szCs w:val="22"/>
        </w:rPr>
        <w:t>60</w:t>
      </w:r>
      <w:r w:rsidRPr="00554E25">
        <w:rPr>
          <w:rFonts w:asciiTheme="minorHAnsi" w:hAnsiTheme="minorHAnsi" w:cstheme="minorHAnsi"/>
          <w:b/>
          <w:sz w:val="22"/>
          <w:szCs w:val="22"/>
        </w:rPr>
        <w:t xml:space="preserve"> dni</w:t>
      </w:r>
      <w:r w:rsidRPr="00554E25">
        <w:rPr>
          <w:rFonts w:asciiTheme="minorHAnsi" w:hAnsiTheme="minorHAnsi" w:cstheme="minorHAnsi"/>
          <w:sz w:val="22"/>
          <w:szCs w:val="22"/>
        </w:rPr>
        <w:t xml:space="preserve">, </w:t>
      </w:r>
      <w:r w:rsidRPr="00554E25">
        <w:rPr>
          <w:rFonts w:asciiTheme="minorHAnsi" w:hAnsiTheme="minorHAnsi" w:cstheme="minorHAnsi"/>
          <w:sz w:val="22"/>
          <w:szCs w:val="22"/>
          <w:shd w:val="clear" w:color="auto" w:fill="FFFFFF"/>
        </w:rPr>
        <w:t>licząc</w:t>
      </w:r>
      <w:r w:rsidRPr="00554E25">
        <w:rPr>
          <w:rFonts w:asciiTheme="minorHAnsi" w:hAnsiTheme="minorHAnsi" w:cstheme="minorHAnsi"/>
          <w:sz w:val="22"/>
          <w:szCs w:val="22"/>
        </w:rPr>
        <w:t xml:space="preserve"> od dnia doręczenia prawidłowo (pod względem merytorycznym i formalnym) wystawionej faktury VAT do siedziby Zamawiającego.</w:t>
      </w:r>
    </w:p>
    <w:p w14:paraId="7CC10791" w14:textId="77777777" w:rsidR="005A6A8B" w:rsidRPr="00554E25" w:rsidRDefault="005A6A8B" w:rsidP="00554E25">
      <w:pPr>
        <w:widowControl w:val="0"/>
        <w:numPr>
          <w:ilvl w:val="0"/>
          <w:numId w:val="1"/>
        </w:numPr>
        <w:autoSpaceDE w:val="0"/>
        <w:autoSpaceDN w:val="0"/>
        <w:adjustRightInd w:val="0"/>
        <w:spacing w:line="276" w:lineRule="auto"/>
        <w:ind w:left="426" w:hanging="426"/>
        <w:jc w:val="both"/>
        <w:rPr>
          <w:rFonts w:asciiTheme="minorHAnsi" w:hAnsiTheme="minorHAnsi" w:cstheme="minorHAnsi"/>
          <w:sz w:val="22"/>
          <w:szCs w:val="22"/>
        </w:rPr>
      </w:pPr>
      <w:r w:rsidRPr="00554E25">
        <w:rPr>
          <w:rFonts w:asciiTheme="minorHAnsi" w:hAnsiTheme="minorHAnsi" w:cstheme="minorHAnsi"/>
          <w:sz w:val="22"/>
          <w:szCs w:val="22"/>
        </w:rPr>
        <w:t xml:space="preserve">Informujemy, że zamierzamy powierzyć wykonanie części zamówienia podwykonawcy w zakresie: </w:t>
      </w:r>
    </w:p>
    <w:p w14:paraId="144C4D73" w14:textId="77777777" w:rsidR="005A6A8B" w:rsidRPr="00554E25" w:rsidRDefault="005A6A8B" w:rsidP="00554E25">
      <w:pPr>
        <w:pStyle w:val="Tekstpodstawowy"/>
        <w:tabs>
          <w:tab w:val="clear" w:pos="360"/>
        </w:tabs>
        <w:spacing w:line="276" w:lineRule="auto"/>
        <w:jc w:val="center"/>
        <w:rPr>
          <w:rFonts w:asciiTheme="minorHAnsi" w:hAnsiTheme="minorHAnsi" w:cstheme="minorHAnsi"/>
          <w:i/>
          <w:color w:val="4472C4"/>
          <w:szCs w:val="22"/>
          <w:u w:val="single"/>
        </w:rPr>
      </w:pPr>
      <w:r w:rsidRPr="00554E25">
        <w:rPr>
          <w:rFonts w:asciiTheme="minorHAnsi" w:hAnsiTheme="minorHAnsi" w:cstheme="minorHAnsi"/>
          <w:i/>
          <w:color w:val="4472C4"/>
          <w:szCs w:val="22"/>
          <w:u w:val="single"/>
        </w:rPr>
        <w:t>(w przypadku nie wypełnienia informacji dotyczącej podwykonawcy Zamawiający uzna, że Wykonawca będzie wykonywał całość zamówienia publicznego samodzielnie)</w:t>
      </w:r>
    </w:p>
    <w:p w14:paraId="4E43ED59" w14:textId="77777777" w:rsidR="00DB0D79" w:rsidRPr="00554E25" w:rsidRDefault="00DB0D79" w:rsidP="00554E25">
      <w:pPr>
        <w:pStyle w:val="Tekstpodstawowy"/>
        <w:tabs>
          <w:tab w:val="clear" w:pos="360"/>
        </w:tabs>
        <w:spacing w:line="276" w:lineRule="auto"/>
        <w:jc w:val="center"/>
        <w:rPr>
          <w:rFonts w:asciiTheme="minorHAnsi" w:hAnsiTheme="minorHAnsi" w:cstheme="minorHAnsi"/>
          <w:i/>
          <w:color w:val="4472C4"/>
          <w:szCs w:val="22"/>
          <w:u w:val="singl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3260"/>
        <w:gridCol w:w="4820"/>
      </w:tblGrid>
      <w:tr w:rsidR="005A6A8B" w:rsidRPr="00554E25" w14:paraId="5B9047DB" w14:textId="77777777" w:rsidTr="005A6A8B">
        <w:tc>
          <w:tcPr>
            <w:tcW w:w="1276" w:type="dxa"/>
            <w:tcBorders>
              <w:top w:val="single" w:sz="4" w:space="0" w:color="auto"/>
              <w:left w:val="single" w:sz="4" w:space="0" w:color="auto"/>
              <w:bottom w:val="single" w:sz="4" w:space="0" w:color="auto"/>
              <w:right w:val="single" w:sz="4" w:space="0" w:color="auto"/>
            </w:tcBorders>
            <w:vAlign w:val="center"/>
            <w:hideMark/>
          </w:tcPr>
          <w:p w14:paraId="1EF54E7E" w14:textId="77777777" w:rsidR="005A6A8B" w:rsidRPr="00554E25" w:rsidRDefault="005A6A8B" w:rsidP="00554E25">
            <w:pPr>
              <w:spacing w:line="276" w:lineRule="auto"/>
              <w:jc w:val="center"/>
              <w:rPr>
                <w:rFonts w:asciiTheme="minorHAnsi" w:hAnsiTheme="minorHAnsi" w:cstheme="minorHAnsi"/>
                <w:b/>
                <w:bCs/>
                <w:snapToGrid/>
                <w:sz w:val="22"/>
                <w:szCs w:val="22"/>
              </w:rPr>
            </w:pPr>
            <w:r w:rsidRPr="00554E25">
              <w:rPr>
                <w:rFonts w:asciiTheme="minorHAnsi" w:hAnsiTheme="minorHAnsi" w:cstheme="minorHAnsi"/>
                <w:b/>
                <w:bCs/>
                <w:sz w:val="22"/>
                <w:szCs w:val="22"/>
              </w:rPr>
              <w:t>Lp.</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3D10579" w14:textId="77777777" w:rsidR="005A6A8B" w:rsidRPr="00554E25" w:rsidRDefault="005A6A8B" w:rsidP="00554E25">
            <w:pPr>
              <w:spacing w:line="276" w:lineRule="auto"/>
              <w:jc w:val="center"/>
              <w:rPr>
                <w:rFonts w:asciiTheme="minorHAnsi" w:hAnsiTheme="minorHAnsi" w:cstheme="minorHAnsi"/>
                <w:b/>
                <w:bCs/>
                <w:sz w:val="22"/>
                <w:szCs w:val="22"/>
              </w:rPr>
            </w:pPr>
            <w:r w:rsidRPr="00554E25">
              <w:rPr>
                <w:rFonts w:asciiTheme="minorHAnsi" w:hAnsiTheme="minorHAnsi" w:cstheme="minorHAnsi"/>
                <w:b/>
                <w:bCs/>
                <w:sz w:val="22"/>
                <w:szCs w:val="22"/>
              </w:rPr>
              <w:t>Część/zakres zamówienia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4CBDAA8" w14:textId="77777777" w:rsidR="005A6A8B" w:rsidRPr="00554E25" w:rsidRDefault="005A6A8B" w:rsidP="00554E25">
            <w:pPr>
              <w:spacing w:line="276" w:lineRule="auto"/>
              <w:jc w:val="center"/>
              <w:rPr>
                <w:rFonts w:asciiTheme="minorHAnsi" w:hAnsiTheme="minorHAnsi" w:cstheme="minorHAnsi"/>
                <w:b/>
                <w:bCs/>
                <w:sz w:val="22"/>
                <w:szCs w:val="22"/>
                <w:vertAlign w:val="superscript"/>
              </w:rPr>
            </w:pPr>
            <w:r w:rsidRPr="00554E25">
              <w:rPr>
                <w:rFonts w:asciiTheme="minorHAnsi" w:hAnsiTheme="minorHAnsi" w:cstheme="minorHAnsi"/>
                <w:b/>
                <w:bCs/>
                <w:sz w:val="22"/>
                <w:szCs w:val="22"/>
              </w:rPr>
              <w:t>Nazwa (firma) podwykonawcy</w:t>
            </w:r>
          </w:p>
        </w:tc>
      </w:tr>
      <w:tr w:rsidR="005A6A8B" w:rsidRPr="00554E25" w14:paraId="08FCB78F" w14:textId="77777777" w:rsidTr="005A6A8B">
        <w:tc>
          <w:tcPr>
            <w:tcW w:w="1276" w:type="dxa"/>
            <w:tcBorders>
              <w:top w:val="single" w:sz="4" w:space="0" w:color="auto"/>
              <w:left w:val="single" w:sz="4" w:space="0" w:color="auto"/>
              <w:bottom w:val="single" w:sz="4" w:space="0" w:color="auto"/>
              <w:right w:val="single" w:sz="4" w:space="0" w:color="auto"/>
            </w:tcBorders>
            <w:hideMark/>
          </w:tcPr>
          <w:p w14:paraId="49217AD1" w14:textId="77777777" w:rsidR="005A6A8B" w:rsidRPr="00554E25" w:rsidRDefault="005A6A8B" w:rsidP="00554E25">
            <w:pPr>
              <w:spacing w:line="276" w:lineRule="auto"/>
              <w:jc w:val="both"/>
              <w:rPr>
                <w:rFonts w:asciiTheme="minorHAnsi" w:hAnsiTheme="minorHAnsi" w:cstheme="minorHAnsi"/>
                <w:bCs/>
                <w:sz w:val="22"/>
                <w:szCs w:val="22"/>
              </w:rPr>
            </w:pPr>
            <w:r w:rsidRPr="00554E25">
              <w:rPr>
                <w:rFonts w:asciiTheme="minorHAnsi" w:hAnsiTheme="minorHAnsi" w:cstheme="minorHAnsi"/>
                <w:bCs/>
                <w:sz w:val="22"/>
                <w:szCs w:val="22"/>
              </w:rPr>
              <w:t>1.</w:t>
            </w:r>
          </w:p>
        </w:tc>
        <w:tc>
          <w:tcPr>
            <w:tcW w:w="3260" w:type="dxa"/>
            <w:tcBorders>
              <w:top w:val="single" w:sz="4" w:space="0" w:color="auto"/>
              <w:left w:val="single" w:sz="4" w:space="0" w:color="auto"/>
              <w:bottom w:val="single" w:sz="4" w:space="0" w:color="auto"/>
              <w:right w:val="single" w:sz="4" w:space="0" w:color="auto"/>
            </w:tcBorders>
          </w:tcPr>
          <w:p w14:paraId="24719119" w14:textId="77777777" w:rsidR="005A6A8B" w:rsidRPr="00554E25" w:rsidRDefault="005A6A8B" w:rsidP="00554E25">
            <w:pPr>
              <w:spacing w:line="276" w:lineRule="auto"/>
              <w:jc w:val="both"/>
              <w:rPr>
                <w:rFonts w:asciiTheme="minorHAnsi" w:hAnsiTheme="minorHAnsi" w:cstheme="minorHAnsi"/>
                <w:bCs/>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3D83883" w14:textId="77777777" w:rsidR="005A6A8B" w:rsidRPr="00554E25" w:rsidRDefault="005A6A8B" w:rsidP="00554E25">
            <w:pPr>
              <w:spacing w:line="276" w:lineRule="auto"/>
              <w:jc w:val="both"/>
              <w:rPr>
                <w:rFonts w:asciiTheme="minorHAnsi" w:hAnsiTheme="minorHAnsi" w:cstheme="minorHAnsi"/>
                <w:bCs/>
                <w:sz w:val="22"/>
                <w:szCs w:val="22"/>
              </w:rPr>
            </w:pPr>
          </w:p>
        </w:tc>
      </w:tr>
      <w:tr w:rsidR="005A6A8B" w:rsidRPr="00554E25" w14:paraId="332EE4EA" w14:textId="77777777" w:rsidTr="005A6A8B">
        <w:trPr>
          <w:trHeight w:val="751"/>
        </w:trPr>
        <w:tc>
          <w:tcPr>
            <w:tcW w:w="9356" w:type="dxa"/>
            <w:gridSpan w:val="3"/>
            <w:tcBorders>
              <w:top w:val="single" w:sz="4" w:space="0" w:color="auto"/>
              <w:left w:val="single" w:sz="4" w:space="0" w:color="auto"/>
              <w:bottom w:val="single" w:sz="4" w:space="0" w:color="auto"/>
              <w:right w:val="single" w:sz="4" w:space="0" w:color="auto"/>
            </w:tcBorders>
            <w:hideMark/>
          </w:tcPr>
          <w:p w14:paraId="621AA4BE" w14:textId="77777777" w:rsidR="005A6A8B" w:rsidRPr="00554E25" w:rsidRDefault="005A6A8B" w:rsidP="00554E25">
            <w:pPr>
              <w:tabs>
                <w:tab w:val="left" w:pos="426"/>
              </w:tabs>
              <w:spacing w:before="120" w:line="276" w:lineRule="auto"/>
              <w:ind w:right="-57"/>
              <w:jc w:val="both"/>
              <w:rPr>
                <w:rFonts w:asciiTheme="minorHAnsi" w:hAnsiTheme="minorHAnsi" w:cstheme="minorHAnsi"/>
                <w:sz w:val="22"/>
                <w:szCs w:val="22"/>
              </w:rPr>
            </w:pPr>
            <w:r w:rsidRPr="00554E25">
              <w:rPr>
                <w:rFonts w:asciiTheme="minorHAnsi" w:hAnsiTheme="minorHAnsi" w:cstheme="minorHAnsi"/>
                <w:sz w:val="22"/>
                <w:szCs w:val="22"/>
              </w:rPr>
              <w:t xml:space="preserve">…………… </w:t>
            </w:r>
            <w:r w:rsidRPr="00554E25">
              <w:rPr>
                <w:rFonts w:asciiTheme="minorHAnsi" w:hAnsiTheme="minorHAnsi" w:cstheme="minorHAnsi"/>
                <w:bCs/>
                <w:i/>
                <w:sz w:val="22"/>
                <w:szCs w:val="22"/>
              </w:rPr>
              <w:t>(wskazać jaki % stanowi powierzona część zamówienia w stosunku do wartości całego zamówienia)</w:t>
            </w:r>
          </w:p>
        </w:tc>
      </w:tr>
      <w:tr w:rsidR="005A6A8B" w:rsidRPr="00554E25" w14:paraId="1E4BD489" w14:textId="77777777" w:rsidTr="005A6A8B">
        <w:tc>
          <w:tcPr>
            <w:tcW w:w="1276" w:type="dxa"/>
            <w:tcBorders>
              <w:top w:val="single" w:sz="4" w:space="0" w:color="auto"/>
              <w:left w:val="single" w:sz="4" w:space="0" w:color="auto"/>
              <w:bottom w:val="single" w:sz="4" w:space="0" w:color="auto"/>
              <w:right w:val="single" w:sz="4" w:space="0" w:color="auto"/>
            </w:tcBorders>
            <w:hideMark/>
          </w:tcPr>
          <w:p w14:paraId="2910C152" w14:textId="77777777" w:rsidR="005A6A8B" w:rsidRPr="00554E25" w:rsidRDefault="005A6A8B" w:rsidP="00554E25">
            <w:pPr>
              <w:spacing w:line="276" w:lineRule="auto"/>
              <w:jc w:val="both"/>
              <w:rPr>
                <w:rFonts w:asciiTheme="minorHAnsi" w:hAnsiTheme="minorHAnsi" w:cstheme="minorHAnsi"/>
                <w:bCs/>
                <w:sz w:val="22"/>
                <w:szCs w:val="22"/>
              </w:rPr>
            </w:pPr>
            <w:r w:rsidRPr="00554E25">
              <w:rPr>
                <w:rFonts w:asciiTheme="minorHAnsi" w:hAnsiTheme="minorHAnsi" w:cstheme="minorHAnsi"/>
                <w:bCs/>
                <w:sz w:val="22"/>
                <w:szCs w:val="22"/>
              </w:rPr>
              <w:t>2.</w:t>
            </w:r>
          </w:p>
        </w:tc>
        <w:tc>
          <w:tcPr>
            <w:tcW w:w="3260" w:type="dxa"/>
            <w:tcBorders>
              <w:top w:val="single" w:sz="4" w:space="0" w:color="auto"/>
              <w:left w:val="single" w:sz="4" w:space="0" w:color="auto"/>
              <w:bottom w:val="single" w:sz="4" w:space="0" w:color="auto"/>
              <w:right w:val="single" w:sz="4" w:space="0" w:color="auto"/>
            </w:tcBorders>
          </w:tcPr>
          <w:p w14:paraId="02D5383D" w14:textId="77777777" w:rsidR="005A6A8B" w:rsidRPr="00554E25" w:rsidRDefault="005A6A8B" w:rsidP="00554E25">
            <w:pPr>
              <w:spacing w:line="276" w:lineRule="auto"/>
              <w:jc w:val="both"/>
              <w:rPr>
                <w:rFonts w:asciiTheme="minorHAnsi" w:hAnsiTheme="minorHAnsi" w:cstheme="minorHAnsi"/>
                <w:bCs/>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8DB40A5" w14:textId="77777777" w:rsidR="005A6A8B" w:rsidRPr="00554E25" w:rsidRDefault="005A6A8B" w:rsidP="00554E25">
            <w:pPr>
              <w:spacing w:line="276" w:lineRule="auto"/>
              <w:jc w:val="both"/>
              <w:rPr>
                <w:rFonts w:asciiTheme="minorHAnsi" w:hAnsiTheme="minorHAnsi" w:cstheme="minorHAnsi"/>
                <w:bCs/>
                <w:sz w:val="22"/>
                <w:szCs w:val="22"/>
              </w:rPr>
            </w:pPr>
          </w:p>
        </w:tc>
      </w:tr>
      <w:tr w:rsidR="005A6A8B" w:rsidRPr="00554E25" w14:paraId="5723181C" w14:textId="77777777" w:rsidTr="005A6A8B">
        <w:trPr>
          <w:trHeight w:val="751"/>
        </w:trPr>
        <w:tc>
          <w:tcPr>
            <w:tcW w:w="9356" w:type="dxa"/>
            <w:gridSpan w:val="3"/>
            <w:tcBorders>
              <w:top w:val="single" w:sz="4" w:space="0" w:color="auto"/>
              <w:left w:val="single" w:sz="4" w:space="0" w:color="auto"/>
              <w:bottom w:val="single" w:sz="4" w:space="0" w:color="auto"/>
              <w:right w:val="single" w:sz="4" w:space="0" w:color="auto"/>
            </w:tcBorders>
            <w:hideMark/>
          </w:tcPr>
          <w:p w14:paraId="5E254709" w14:textId="77777777" w:rsidR="005A6A8B" w:rsidRPr="00554E25" w:rsidRDefault="005A6A8B" w:rsidP="00554E25">
            <w:pPr>
              <w:tabs>
                <w:tab w:val="left" w:pos="426"/>
              </w:tabs>
              <w:spacing w:before="120" w:line="276" w:lineRule="auto"/>
              <w:ind w:right="-57"/>
              <w:jc w:val="both"/>
              <w:rPr>
                <w:rFonts w:asciiTheme="minorHAnsi" w:hAnsiTheme="minorHAnsi" w:cstheme="minorHAnsi"/>
                <w:sz w:val="22"/>
                <w:szCs w:val="22"/>
              </w:rPr>
            </w:pPr>
            <w:r w:rsidRPr="00554E25">
              <w:rPr>
                <w:rFonts w:asciiTheme="minorHAnsi" w:hAnsiTheme="minorHAnsi" w:cstheme="minorHAnsi"/>
                <w:sz w:val="22"/>
                <w:szCs w:val="22"/>
              </w:rPr>
              <w:t xml:space="preserve">…………… </w:t>
            </w:r>
            <w:r w:rsidRPr="00554E25">
              <w:rPr>
                <w:rFonts w:asciiTheme="minorHAnsi" w:hAnsiTheme="minorHAnsi" w:cstheme="minorHAnsi"/>
                <w:bCs/>
                <w:i/>
                <w:sz w:val="22"/>
                <w:szCs w:val="22"/>
              </w:rPr>
              <w:t>(wskazać jaki % stanowi powierzona część zamówienia w stosunku do wartości całego zamówienia)</w:t>
            </w:r>
          </w:p>
        </w:tc>
      </w:tr>
    </w:tbl>
    <w:p w14:paraId="7860BCF7" w14:textId="77777777" w:rsidR="00071848" w:rsidRPr="00554E25" w:rsidRDefault="00071848" w:rsidP="00554E25">
      <w:pPr>
        <w:autoSpaceDE w:val="0"/>
        <w:autoSpaceDN w:val="0"/>
        <w:adjustRightInd w:val="0"/>
        <w:spacing w:line="276" w:lineRule="auto"/>
        <w:jc w:val="both"/>
        <w:rPr>
          <w:rFonts w:asciiTheme="minorHAnsi" w:hAnsiTheme="minorHAnsi" w:cstheme="minorHAnsi"/>
          <w:sz w:val="22"/>
          <w:szCs w:val="22"/>
        </w:rPr>
      </w:pPr>
    </w:p>
    <w:p w14:paraId="323E44EB" w14:textId="77777777" w:rsidR="00EC1966" w:rsidRPr="00554E25" w:rsidRDefault="00EC1966" w:rsidP="00554E25">
      <w:pPr>
        <w:pStyle w:val="Tekstpodstawowywcity"/>
        <w:numPr>
          <w:ilvl w:val="0"/>
          <w:numId w:val="1"/>
        </w:numPr>
        <w:tabs>
          <w:tab w:val="num" w:pos="426"/>
        </w:tabs>
        <w:spacing w:line="276" w:lineRule="auto"/>
        <w:rPr>
          <w:rFonts w:asciiTheme="minorHAnsi" w:hAnsiTheme="minorHAnsi" w:cstheme="minorHAnsi"/>
          <w:b/>
          <w:sz w:val="22"/>
          <w:szCs w:val="22"/>
        </w:rPr>
      </w:pPr>
      <w:r w:rsidRPr="00554E25">
        <w:rPr>
          <w:rFonts w:asciiTheme="minorHAnsi" w:eastAsia="Calibri" w:hAnsiTheme="minorHAnsi" w:cstheme="minorHAnsi"/>
          <w:sz w:val="22"/>
          <w:szCs w:val="22"/>
        </w:rPr>
        <w:t xml:space="preserve">Wybór </w:t>
      </w:r>
      <w:r w:rsidR="00763902" w:rsidRPr="00554E25">
        <w:rPr>
          <w:rFonts w:asciiTheme="minorHAnsi" w:eastAsia="Calibri" w:hAnsiTheme="minorHAnsi" w:cstheme="minorHAnsi"/>
          <w:sz w:val="22"/>
          <w:szCs w:val="22"/>
        </w:rPr>
        <w:t xml:space="preserve">naszej </w:t>
      </w:r>
      <w:r w:rsidRPr="00554E25">
        <w:rPr>
          <w:rFonts w:asciiTheme="minorHAnsi" w:eastAsia="Calibri" w:hAnsiTheme="minorHAnsi" w:cstheme="minorHAnsi"/>
          <w:sz w:val="22"/>
          <w:szCs w:val="22"/>
        </w:rPr>
        <w:t xml:space="preserve">oferty </w:t>
      </w:r>
      <w:r w:rsidR="006C06AC" w:rsidRPr="00554E25">
        <w:rPr>
          <w:rFonts w:asciiTheme="minorHAnsi" w:eastAsia="Calibri" w:hAnsiTheme="minorHAnsi" w:cstheme="minorHAnsi"/>
          <w:b/>
          <w:bCs/>
          <w:sz w:val="22"/>
          <w:szCs w:val="22"/>
        </w:rPr>
        <w:t>prowadzi/</w:t>
      </w:r>
      <w:r w:rsidR="005A6A8B" w:rsidRPr="00554E25">
        <w:rPr>
          <w:rFonts w:asciiTheme="minorHAnsi" w:eastAsia="Calibri" w:hAnsiTheme="minorHAnsi" w:cstheme="minorHAnsi"/>
          <w:b/>
          <w:bCs/>
          <w:sz w:val="22"/>
          <w:szCs w:val="22"/>
        </w:rPr>
        <w:t xml:space="preserve"> </w:t>
      </w:r>
      <w:r w:rsidRPr="00554E25">
        <w:rPr>
          <w:rFonts w:asciiTheme="minorHAnsi" w:eastAsia="Calibri" w:hAnsiTheme="minorHAnsi" w:cstheme="minorHAnsi"/>
          <w:b/>
          <w:bCs/>
          <w:sz w:val="22"/>
          <w:szCs w:val="22"/>
        </w:rPr>
        <w:t>nie prowadzi</w:t>
      </w:r>
      <w:r w:rsidRPr="00554E25">
        <w:rPr>
          <w:rFonts w:asciiTheme="minorHAnsi" w:eastAsia="Calibri" w:hAnsiTheme="minorHAnsi" w:cstheme="minorHAnsi"/>
          <w:sz w:val="22"/>
          <w:szCs w:val="22"/>
        </w:rPr>
        <w:t>* do powstania obowiązk</w:t>
      </w:r>
      <w:r w:rsidR="006C06AC" w:rsidRPr="00554E25">
        <w:rPr>
          <w:rFonts w:asciiTheme="minorHAnsi" w:eastAsia="Calibri" w:hAnsiTheme="minorHAnsi" w:cstheme="minorHAnsi"/>
          <w:sz w:val="22"/>
          <w:szCs w:val="22"/>
        </w:rPr>
        <w:t>u podatkowego na ………………………………</w:t>
      </w:r>
      <w:r w:rsidRPr="00554E25">
        <w:rPr>
          <w:rFonts w:asciiTheme="minorHAnsi" w:eastAsia="Calibri" w:hAnsiTheme="minorHAnsi" w:cstheme="minorHAnsi"/>
          <w:sz w:val="22"/>
          <w:szCs w:val="22"/>
        </w:rPr>
        <w:t>…. oraz wskazujemy jej wartość netto …………………</w:t>
      </w:r>
      <w:r w:rsidR="006C06AC" w:rsidRPr="00554E25">
        <w:rPr>
          <w:rFonts w:asciiTheme="minorHAnsi" w:eastAsia="Calibri" w:hAnsiTheme="minorHAnsi" w:cstheme="minorHAnsi"/>
          <w:sz w:val="22"/>
          <w:szCs w:val="22"/>
        </w:rPr>
        <w:t>.....</w:t>
      </w:r>
      <w:r w:rsidRPr="00554E25">
        <w:rPr>
          <w:rFonts w:asciiTheme="minorHAnsi" w:eastAsia="Calibri" w:hAnsiTheme="minorHAnsi" w:cstheme="minorHAnsi"/>
          <w:sz w:val="22"/>
          <w:szCs w:val="22"/>
        </w:rPr>
        <w:t>…………….</w:t>
      </w:r>
    </w:p>
    <w:p w14:paraId="19E6C882" w14:textId="77777777" w:rsidR="005A6A8B" w:rsidRPr="00554E25" w:rsidRDefault="005A6A8B" w:rsidP="00554E25">
      <w:pPr>
        <w:spacing w:line="276" w:lineRule="auto"/>
        <w:ind w:left="360"/>
        <w:jc w:val="both"/>
        <w:rPr>
          <w:rFonts w:asciiTheme="minorHAnsi" w:hAnsiTheme="minorHAnsi" w:cstheme="minorHAnsi"/>
          <w:i/>
          <w:sz w:val="22"/>
          <w:szCs w:val="22"/>
        </w:rPr>
      </w:pPr>
    </w:p>
    <w:p w14:paraId="45A6F499" w14:textId="77777777" w:rsidR="005A6A8B" w:rsidRPr="00554E25" w:rsidRDefault="005A6A8B" w:rsidP="00554E25">
      <w:pPr>
        <w:spacing w:line="276" w:lineRule="auto"/>
        <w:ind w:left="360"/>
        <w:jc w:val="both"/>
        <w:rPr>
          <w:rFonts w:asciiTheme="minorHAnsi" w:hAnsiTheme="minorHAnsi" w:cstheme="minorHAnsi"/>
          <w:i/>
          <w:snapToGrid/>
          <w:sz w:val="22"/>
          <w:szCs w:val="22"/>
        </w:rPr>
      </w:pPr>
      <w:r w:rsidRPr="00554E25">
        <w:rPr>
          <w:rFonts w:asciiTheme="minorHAnsi" w:hAnsiTheme="minorHAnsi" w:cstheme="minorHAnsi"/>
          <w:i/>
          <w:sz w:val="22"/>
          <w:szCs w:val="22"/>
        </w:rPr>
        <w:t xml:space="preserve">Jeżeli Zamawiającemu zostanie złożona oferta, której wybór </w:t>
      </w:r>
      <w:r w:rsidRPr="00554E25">
        <w:rPr>
          <w:rFonts w:asciiTheme="minorHAnsi" w:hAnsiTheme="minorHAnsi" w:cstheme="minorHAnsi"/>
          <w:b/>
          <w:i/>
          <w:sz w:val="22"/>
          <w:szCs w:val="22"/>
        </w:rPr>
        <w:t>prowadziłby</w:t>
      </w:r>
      <w:r w:rsidRPr="00554E25">
        <w:rPr>
          <w:rFonts w:asciiTheme="minorHAnsi" w:hAnsiTheme="minorHAnsi" w:cstheme="minorHAnsi"/>
          <w:i/>
          <w:sz w:val="22"/>
          <w:szCs w:val="22"/>
        </w:rPr>
        <w:t xml:space="preserve"> do powstania </w:t>
      </w:r>
      <w:r w:rsidRPr="00554E25">
        <w:rPr>
          <w:rFonts w:asciiTheme="minorHAnsi" w:hAnsiTheme="minorHAnsi" w:cstheme="minorHAnsi"/>
          <w:i/>
          <w:sz w:val="22"/>
          <w:szCs w:val="22"/>
        </w:rPr>
        <w:br/>
        <w:t xml:space="preserve">u Zamawiającego obowiązku podatkowego zgodnie z przepisami o podatku od towarów i usług, </w:t>
      </w:r>
      <w:r w:rsidRPr="00554E25">
        <w:rPr>
          <w:rFonts w:asciiTheme="minorHAnsi" w:hAnsiTheme="minorHAnsi" w:cstheme="minorHAnsi"/>
          <w:b/>
          <w:i/>
          <w:sz w:val="22"/>
          <w:szCs w:val="22"/>
        </w:rPr>
        <w:t xml:space="preserve">Zamawiający </w:t>
      </w:r>
      <w:r w:rsidRPr="00554E25">
        <w:rPr>
          <w:rFonts w:asciiTheme="minorHAnsi" w:hAnsiTheme="minorHAnsi" w:cstheme="minorHAnsi"/>
          <w:i/>
          <w:sz w:val="22"/>
          <w:szCs w:val="22"/>
        </w:rPr>
        <w:t xml:space="preserve">w celu oceny takiej oferty </w:t>
      </w:r>
      <w:r w:rsidRPr="00554E25">
        <w:rPr>
          <w:rFonts w:asciiTheme="minorHAnsi" w:hAnsiTheme="minorHAnsi" w:cstheme="minorHAnsi"/>
          <w:b/>
          <w:i/>
          <w:sz w:val="22"/>
          <w:szCs w:val="22"/>
        </w:rPr>
        <w:t>dolicza do przedstawionej</w:t>
      </w:r>
      <w:r w:rsidRPr="00554E25">
        <w:rPr>
          <w:rFonts w:asciiTheme="minorHAnsi" w:hAnsiTheme="minorHAnsi" w:cstheme="minorHAnsi"/>
          <w:i/>
          <w:sz w:val="22"/>
          <w:szCs w:val="22"/>
        </w:rPr>
        <w:t xml:space="preserve"> </w:t>
      </w:r>
      <w:r w:rsidRPr="00554E25">
        <w:rPr>
          <w:rFonts w:asciiTheme="minorHAnsi" w:hAnsiTheme="minorHAnsi" w:cstheme="minorHAnsi"/>
          <w:b/>
          <w:i/>
          <w:sz w:val="22"/>
          <w:szCs w:val="22"/>
        </w:rPr>
        <w:t>w punkcie 1)</w:t>
      </w:r>
      <w:r w:rsidRPr="00554E25">
        <w:rPr>
          <w:rFonts w:asciiTheme="minorHAnsi" w:hAnsiTheme="minorHAnsi" w:cstheme="minorHAnsi"/>
          <w:i/>
          <w:sz w:val="22"/>
          <w:szCs w:val="22"/>
        </w:rPr>
        <w:t xml:space="preserve"> </w:t>
      </w:r>
      <w:r w:rsidRPr="00554E25">
        <w:rPr>
          <w:rFonts w:asciiTheme="minorHAnsi" w:hAnsiTheme="minorHAnsi" w:cstheme="minorHAnsi"/>
          <w:b/>
          <w:i/>
          <w:sz w:val="22"/>
          <w:szCs w:val="22"/>
        </w:rPr>
        <w:t>ceny</w:t>
      </w:r>
      <w:r w:rsidRPr="00554E25">
        <w:rPr>
          <w:rFonts w:asciiTheme="minorHAnsi" w:hAnsiTheme="minorHAnsi" w:cstheme="minorHAnsi"/>
          <w:i/>
          <w:sz w:val="22"/>
          <w:szCs w:val="22"/>
        </w:rPr>
        <w:t xml:space="preserve"> podatek od towarów i usług, który miałby obowiązek rozliczyć zgodnie zakresie tymi przepisami. </w:t>
      </w:r>
    </w:p>
    <w:p w14:paraId="31027576" w14:textId="77777777" w:rsidR="005A6A8B" w:rsidRPr="00554E25" w:rsidRDefault="005A6A8B" w:rsidP="00554E25">
      <w:pPr>
        <w:spacing w:line="276" w:lineRule="auto"/>
        <w:ind w:left="360"/>
        <w:jc w:val="both"/>
        <w:rPr>
          <w:rFonts w:asciiTheme="minorHAnsi" w:hAnsiTheme="minorHAnsi" w:cstheme="minorHAnsi"/>
          <w:b/>
          <w:i/>
          <w:sz w:val="22"/>
          <w:szCs w:val="22"/>
        </w:rPr>
      </w:pPr>
      <w:r w:rsidRPr="00554E25">
        <w:rPr>
          <w:rFonts w:asciiTheme="minorHAnsi" w:hAnsiTheme="minorHAnsi" w:cstheme="minorHAnsi"/>
          <w:i/>
          <w:sz w:val="22"/>
          <w:szCs w:val="22"/>
        </w:rPr>
        <w:t xml:space="preserve">W związku z powyższym, </w:t>
      </w:r>
      <w:r w:rsidRPr="00554E25">
        <w:rPr>
          <w:rFonts w:asciiTheme="minorHAnsi" w:hAnsiTheme="minorHAnsi" w:cstheme="minorHAnsi"/>
          <w:b/>
          <w:bCs/>
          <w:i/>
          <w:iCs/>
          <w:sz w:val="22"/>
          <w:szCs w:val="22"/>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54E25">
        <w:rPr>
          <w:rFonts w:asciiTheme="minorHAnsi" w:hAnsiTheme="minorHAnsi" w:cstheme="minorHAnsi"/>
          <w:b/>
          <w:i/>
          <w:sz w:val="22"/>
          <w:szCs w:val="22"/>
        </w:rPr>
        <w:t xml:space="preserve">. </w:t>
      </w:r>
    </w:p>
    <w:p w14:paraId="46610E94" w14:textId="77777777" w:rsidR="005E2E92" w:rsidRPr="00554E25" w:rsidRDefault="005E2E92" w:rsidP="00554E25">
      <w:pPr>
        <w:spacing w:line="276" w:lineRule="auto"/>
        <w:ind w:left="360"/>
        <w:jc w:val="both"/>
        <w:rPr>
          <w:rFonts w:asciiTheme="minorHAnsi" w:hAnsiTheme="minorHAnsi" w:cstheme="minorHAnsi"/>
          <w:b/>
          <w:bCs/>
          <w:i/>
          <w:iCs/>
          <w:sz w:val="22"/>
          <w:szCs w:val="22"/>
          <w:u w:val="single"/>
        </w:rPr>
      </w:pPr>
    </w:p>
    <w:p w14:paraId="14790E06" w14:textId="77777777" w:rsidR="005A6A8B" w:rsidRPr="00554E25" w:rsidRDefault="005A6A8B" w:rsidP="00554E25">
      <w:pPr>
        <w:pStyle w:val="Tekstpodstawowy"/>
        <w:tabs>
          <w:tab w:val="clear" w:pos="360"/>
        </w:tabs>
        <w:spacing w:line="276" w:lineRule="auto"/>
        <w:jc w:val="center"/>
        <w:rPr>
          <w:rFonts w:asciiTheme="minorHAnsi" w:hAnsiTheme="minorHAnsi" w:cstheme="minorHAnsi"/>
          <w:i/>
          <w:iCs/>
          <w:color w:val="4472C4"/>
          <w:szCs w:val="22"/>
          <w:u w:val="single"/>
        </w:rPr>
      </w:pPr>
    </w:p>
    <w:p w14:paraId="031BAFE2" w14:textId="77777777" w:rsidR="00B91C72" w:rsidRPr="00554E25" w:rsidRDefault="007E6357" w:rsidP="00554E25">
      <w:pPr>
        <w:pStyle w:val="Tekstpodstawowy"/>
        <w:tabs>
          <w:tab w:val="clear" w:pos="360"/>
        </w:tabs>
        <w:spacing w:line="276" w:lineRule="auto"/>
        <w:jc w:val="center"/>
        <w:rPr>
          <w:rFonts w:asciiTheme="minorHAnsi" w:hAnsiTheme="minorHAnsi" w:cstheme="minorHAnsi"/>
          <w:i/>
          <w:color w:val="4472C4"/>
          <w:szCs w:val="22"/>
          <w:u w:val="single"/>
        </w:rPr>
      </w:pPr>
      <w:r w:rsidRPr="00554E25">
        <w:rPr>
          <w:rFonts w:asciiTheme="minorHAnsi" w:hAnsiTheme="minorHAnsi" w:cstheme="minorHAnsi"/>
          <w:i/>
          <w:iCs/>
          <w:color w:val="4472C4"/>
          <w:szCs w:val="22"/>
          <w:u w:val="single"/>
        </w:rPr>
        <w:t xml:space="preserve">Uwaga: poniższy punkt wypełniają tylko </w:t>
      </w:r>
      <w:r w:rsidRPr="00554E25">
        <w:rPr>
          <w:rFonts w:asciiTheme="minorHAnsi" w:hAnsiTheme="minorHAnsi" w:cstheme="minorHAnsi"/>
          <w:i/>
          <w:color w:val="4472C4"/>
          <w:szCs w:val="22"/>
          <w:u w:val="single"/>
        </w:rPr>
        <w:t>wykonawcy wspólnie ubiegający się o udzielenie zamówienia</w:t>
      </w:r>
    </w:p>
    <w:p w14:paraId="58373150" w14:textId="77777777" w:rsidR="007E6357" w:rsidRPr="00554E25" w:rsidRDefault="007E6357" w:rsidP="00554E25">
      <w:pPr>
        <w:pStyle w:val="Tekstpodstawowywcity"/>
        <w:numPr>
          <w:ilvl w:val="0"/>
          <w:numId w:val="1"/>
        </w:numPr>
        <w:tabs>
          <w:tab w:val="num" w:pos="426"/>
        </w:tabs>
        <w:spacing w:line="276" w:lineRule="auto"/>
        <w:ind w:left="426" w:hanging="426"/>
        <w:rPr>
          <w:rFonts w:asciiTheme="minorHAnsi" w:hAnsiTheme="minorHAnsi" w:cstheme="minorHAnsi"/>
          <w:i/>
          <w:sz w:val="22"/>
          <w:szCs w:val="22"/>
          <w:u w:val="single"/>
        </w:rPr>
      </w:pPr>
      <w:r w:rsidRPr="00554E25">
        <w:rPr>
          <w:rFonts w:asciiTheme="minorHAnsi" w:hAnsiTheme="minorHAnsi" w:cstheme="minorHAnsi"/>
          <w:sz w:val="22"/>
          <w:szCs w:val="22"/>
        </w:rPr>
        <w:t>Oświadczamy, jako wykonawcy wspólnie ubiegający się o udzielenie niniejszego zamówienia, że ustanowiliśmy</w:t>
      </w:r>
      <w:r w:rsidR="00240976" w:rsidRPr="00554E25">
        <w:rPr>
          <w:rFonts w:asciiTheme="minorHAnsi" w:hAnsiTheme="minorHAnsi" w:cstheme="minorHAnsi"/>
          <w:sz w:val="22"/>
          <w:szCs w:val="22"/>
        </w:rPr>
        <w:t xml:space="preserve"> n</w:t>
      </w:r>
      <w:r w:rsidRPr="00554E25">
        <w:rPr>
          <w:rFonts w:asciiTheme="minorHAnsi" w:hAnsiTheme="minorHAnsi" w:cstheme="minorHAnsi"/>
          <w:sz w:val="22"/>
          <w:szCs w:val="22"/>
        </w:rPr>
        <w:t xml:space="preserve">iżej wymienionego pełnomocnika do </w:t>
      </w:r>
      <w:r w:rsidRPr="00554E25">
        <w:rPr>
          <w:rFonts w:asciiTheme="minorHAnsi" w:hAnsiTheme="minorHAnsi" w:cstheme="minorHAnsi"/>
          <w:i/>
          <w:sz w:val="22"/>
          <w:szCs w:val="22"/>
        </w:rPr>
        <w:t>reprezentowania nas w postępowaniu o udzielenie zamówienia</w:t>
      </w:r>
      <w:r w:rsidRPr="00554E25">
        <w:rPr>
          <w:rFonts w:asciiTheme="minorHAnsi" w:hAnsiTheme="minorHAnsi" w:cstheme="minorHAnsi"/>
          <w:sz w:val="22"/>
          <w:szCs w:val="22"/>
        </w:rPr>
        <w:t>* albo </w:t>
      </w:r>
      <w:r w:rsidRPr="00554E25">
        <w:rPr>
          <w:rFonts w:asciiTheme="minorHAnsi" w:hAnsiTheme="minorHAnsi" w:cstheme="minorHAnsi"/>
          <w:i/>
          <w:sz w:val="22"/>
          <w:szCs w:val="22"/>
        </w:rPr>
        <w:t>re</w:t>
      </w:r>
      <w:r w:rsidRPr="00554E25">
        <w:rPr>
          <w:rFonts w:asciiTheme="minorHAnsi" w:hAnsiTheme="minorHAnsi" w:cstheme="minorHAnsi"/>
          <w:i/>
          <w:sz w:val="22"/>
          <w:szCs w:val="22"/>
        </w:rPr>
        <w:softHyphen/>
        <w:t>pre</w:t>
      </w:r>
      <w:r w:rsidRPr="00554E25">
        <w:rPr>
          <w:rFonts w:asciiTheme="minorHAnsi" w:hAnsiTheme="minorHAnsi" w:cstheme="minorHAnsi"/>
          <w:i/>
          <w:sz w:val="22"/>
          <w:szCs w:val="22"/>
        </w:rPr>
        <w:softHyphen/>
        <w:t>zen</w:t>
      </w:r>
      <w:r w:rsidRPr="00554E25">
        <w:rPr>
          <w:rFonts w:asciiTheme="minorHAnsi" w:hAnsiTheme="minorHAnsi" w:cstheme="minorHAnsi"/>
          <w:i/>
          <w:sz w:val="22"/>
          <w:szCs w:val="22"/>
        </w:rPr>
        <w:softHyphen/>
        <w:t>towania w pos</w:t>
      </w:r>
      <w:r w:rsidRPr="00554E25">
        <w:rPr>
          <w:rFonts w:asciiTheme="minorHAnsi" w:hAnsiTheme="minorHAnsi" w:cstheme="minorHAnsi"/>
          <w:i/>
          <w:sz w:val="22"/>
          <w:szCs w:val="22"/>
        </w:rPr>
        <w:softHyphen/>
        <w:t>tępowaniu i zawarcia umowy w sprawie niniejszego zamówienia publicznego*</w:t>
      </w:r>
      <w:r w:rsidRPr="00554E25">
        <w:rPr>
          <w:rFonts w:asciiTheme="minorHAnsi" w:hAnsiTheme="minorHAnsi" w:cstheme="minorHAnsi"/>
          <w:sz w:val="22"/>
          <w:szCs w:val="22"/>
        </w:rPr>
        <w:t>:</w:t>
      </w:r>
    </w:p>
    <w:p w14:paraId="586BBD74" w14:textId="77777777" w:rsidR="007E6357" w:rsidRPr="00554E25" w:rsidRDefault="007E6357" w:rsidP="00554E25">
      <w:pPr>
        <w:tabs>
          <w:tab w:val="left" w:pos="284"/>
          <w:tab w:val="left" w:pos="5670"/>
          <w:tab w:val="left" w:pos="8222"/>
        </w:tabs>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p w14:paraId="384FF17E" w14:textId="77777777" w:rsidR="00552ABD" w:rsidRPr="00554E25" w:rsidRDefault="007E6357" w:rsidP="00554E25">
      <w:pPr>
        <w:tabs>
          <w:tab w:val="left" w:pos="284"/>
          <w:tab w:val="left" w:pos="5670"/>
          <w:tab w:val="left" w:pos="8222"/>
        </w:tabs>
        <w:spacing w:line="276" w:lineRule="auto"/>
        <w:jc w:val="center"/>
        <w:rPr>
          <w:rFonts w:asciiTheme="minorHAnsi" w:hAnsiTheme="minorHAnsi" w:cstheme="minorHAnsi"/>
          <w:sz w:val="22"/>
          <w:szCs w:val="22"/>
        </w:rPr>
      </w:pPr>
      <w:r w:rsidRPr="00554E25">
        <w:rPr>
          <w:rFonts w:asciiTheme="minorHAnsi" w:hAnsiTheme="minorHAnsi" w:cstheme="minorHAnsi"/>
          <w:sz w:val="22"/>
          <w:szCs w:val="22"/>
        </w:rPr>
        <w:t>…………………………………………………………………………………………………….</w:t>
      </w:r>
    </w:p>
    <w:p w14:paraId="6DF04D41" w14:textId="77777777" w:rsidR="00552ABD" w:rsidRPr="00554E25" w:rsidRDefault="007E6357" w:rsidP="00554E25">
      <w:pPr>
        <w:pStyle w:val="Tekstpodstawowy"/>
        <w:tabs>
          <w:tab w:val="clear" w:pos="360"/>
        </w:tabs>
        <w:spacing w:line="276" w:lineRule="auto"/>
        <w:jc w:val="center"/>
        <w:rPr>
          <w:rFonts w:asciiTheme="minorHAnsi" w:hAnsiTheme="minorHAnsi" w:cstheme="minorHAnsi"/>
          <w:i/>
          <w:iCs/>
          <w:szCs w:val="22"/>
          <w:u w:val="single"/>
        </w:rPr>
      </w:pPr>
      <w:r w:rsidRPr="00554E25">
        <w:rPr>
          <w:rFonts w:asciiTheme="minorHAnsi" w:hAnsiTheme="minorHAnsi" w:cstheme="minorHAnsi"/>
          <w:i/>
          <w:iCs/>
          <w:color w:val="4472C4"/>
          <w:szCs w:val="22"/>
          <w:u w:val="single"/>
        </w:rPr>
        <w:lastRenderedPageBreak/>
        <w:t>(imię i nazwisko lub nazwa – firma, adres, telefon, faks, e-mail – jeśli inne niż w nagłówku</w:t>
      </w:r>
      <w:r w:rsidRPr="00554E25">
        <w:rPr>
          <w:rFonts w:asciiTheme="minorHAnsi" w:hAnsiTheme="minorHAnsi" w:cstheme="minorHAnsi"/>
          <w:i/>
          <w:iCs/>
          <w:szCs w:val="22"/>
          <w:u w:val="single"/>
        </w:rPr>
        <w:t>;</w:t>
      </w:r>
    </w:p>
    <w:p w14:paraId="36D0B8B1" w14:textId="77777777" w:rsidR="007E6357" w:rsidRPr="00554E25" w:rsidRDefault="007E6357" w:rsidP="00554E25">
      <w:pPr>
        <w:pStyle w:val="Tekstpodstawowy"/>
        <w:tabs>
          <w:tab w:val="clear" w:pos="360"/>
        </w:tabs>
        <w:spacing w:line="276" w:lineRule="auto"/>
        <w:jc w:val="center"/>
        <w:rPr>
          <w:rFonts w:asciiTheme="minorHAnsi" w:hAnsiTheme="minorHAnsi" w:cstheme="minorHAnsi"/>
          <w:i/>
          <w:iCs/>
          <w:color w:val="4472C4"/>
          <w:szCs w:val="22"/>
          <w:u w:val="single"/>
        </w:rPr>
      </w:pPr>
      <w:r w:rsidRPr="00554E25">
        <w:rPr>
          <w:rFonts w:asciiTheme="minorHAnsi" w:hAnsiTheme="minorHAnsi" w:cstheme="minorHAnsi"/>
          <w:i/>
          <w:iCs/>
          <w:color w:val="4472C4"/>
          <w:szCs w:val="22"/>
          <w:u w:val="single"/>
        </w:rPr>
        <w:t>UWAGA – DANE TE POSŁUŻĄ DO KOMUNIKACJI Z PEŁNOMOCNIKIEM WYKONAWCY W TOKU POSTĘPOWANIA)</w:t>
      </w:r>
    </w:p>
    <w:p w14:paraId="004A1E5E" w14:textId="77777777" w:rsidR="007E6357" w:rsidRPr="00554E25" w:rsidRDefault="007E6357" w:rsidP="00554E25">
      <w:pPr>
        <w:pStyle w:val="Tekstpodstawowy"/>
        <w:tabs>
          <w:tab w:val="clear" w:pos="360"/>
          <w:tab w:val="left" w:pos="284"/>
        </w:tabs>
        <w:spacing w:line="276" w:lineRule="auto"/>
        <w:ind w:left="284"/>
        <w:rPr>
          <w:rFonts w:asciiTheme="minorHAnsi" w:hAnsiTheme="minorHAnsi" w:cstheme="minorHAnsi"/>
          <w:szCs w:val="22"/>
        </w:rPr>
      </w:pPr>
      <w:r w:rsidRPr="00554E25">
        <w:rPr>
          <w:rFonts w:asciiTheme="minorHAnsi" w:hAnsiTheme="minorHAnsi" w:cstheme="minorHAnsi"/>
          <w:szCs w:val="22"/>
        </w:rPr>
        <w:t>Przedmiotowe pełno</w:t>
      </w:r>
      <w:r w:rsidR="0031623D" w:rsidRPr="00554E25">
        <w:rPr>
          <w:rFonts w:asciiTheme="minorHAnsi" w:hAnsiTheme="minorHAnsi" w:cstheme="minorHAnsi"/>
          <w:szCs w:val="22"/>
        </w:rPr>
        <w:t xml:space="preserve">mocnictwo stanowi załącznik </w:t>
      </w:r>
      <w:r w:rsidRPr="00554E25">
        <w:rPr>
          <w:rFonts w:asciiTheme="minorHAnsi" w:hAnsiTheme="minorHAnsi" w:cstheme="minorHAnsi"/>
          <w:szCs w:val="22"/>
        </w:rPr>
        <w:t xml:space="preserve">do oferty. </w:t>
      </w:r>
    </w:p>
    <w:p w14:paraId="367BBB3D" w14:textId="77777777" w:rsidR="007E6357" w:rsidRPr="00554E25" w:rsidRDefault="007E6357" w:rsidP="00554E25">
      <w:pPr>
        <w:pStyle w:val="Tekstpodstawowy"/>
        <w:tabs>
          <w:tab w:val="clear" w:pos="360"/>
          <w:tab w:val="left" w:pos="284"/>
        </w:tabs>
        <w:spacing w:line="276" w:lineRule="auto"/>
        <w:ind w:left="284"/>
        <w:rPr>
          <w:rFonts w:asciiTheme="minorHAnsi" w:hAnsiTheme="minorHAnsi" w:cstheme="minorHAnsi"/>
          <w:szCs w:val="22"/>
        </w:rPr>
      </w:pPr>
      <w:r w:rsidRPr="00554E25">
        <w:rPr>
          <w:rFonts w:asciiTheme="minorHAnsi" w:hAnsiTheme="minorHAnsi" w:cstheme="minorHAnsi"/>
          <w:szCs w:val="22"/>
        </w:rPr>
        <w:t>Potwierdzamy, iż nie uczestniczymy w jakiejkolwiek innej ofercie dotyczącej tego samego postępowania (dotyczy to wszystkich podmiotów wspólnie składających niniejszą ofertę). Jesteśmy świadomi, że wykonawcy występujący wspólnie ponoszą solidarną odpowiedzialność za wykonanie umowy.</w:t>
      </w:r>
    </w:p>
    <w:p w14:paraId="43CAEAC1" w14:textId="77777777" w:rsidR="0031623D" w:rsidRPr="00554E25" w:rsidRDefault="007E6357" w:rsidP="00554E25">
      <w:pPr>
        <w:pStyle w:val="Tekstpodstawowy"/>
        <w:tabs>
          <w:tab w:val="clear" w:pos="360"/>
          <w:tab w:val="left" w:pos="284"/>
        </w:tabs>
        <w:spacing w:line="276" w:lineRule="auto"/>
        <w:ind w:left="284"/>
        <w:rPr>
          <w:rFonts w:asciiTheme="minorHAnsi" w:hAnsiTheme="minorHAnsi" w:cstheme="minorHAnsi"/>
          <w:szCs w:val="22"/>
        </w:rPr>
      </w:pPr>
      <w:r w:rsidRPr="00554E25">
        <w:rPr>
          <w:rFonts w:asciiTheme="minorHAnsi" w:hAnsiTheme="minorHAnsi" w:cstheme="minorHAnsi"/>
          <w:szCs w:val="22"/>
        </w:rPr>
        <w:t>Zobowiązujemy się przedłożyć na żądanie zamawiającego przed pod</w:t>
      </w:r>
      <w:r w:rsidRPr="00554E25">
        <w:rPr>
          <w:rFonts w:asciiTheme="minorHAnsi" w:hAnsiTheme="minorHAnsi" w:cstheme="minorHAnsi"/>
          <w:szCs w:val="22"/>
        </w:rPr>
        <w:softHyphen/>
        <w:t>pisa</w:t>
      </w:r>
      <w:r w:rsidRPr="00554E25">
        <w:rPr>
          <w:rFonts w:asciiTheme="minorHAnsi" w:hAnsiTheme="minorHAnsi" w:cstheme="minorHAnsi"/>
          <w:szCs w:val="22"/>
        </w:rPr>
        <w:softHyphen/>
        <w:t>niem umowy przetargowej umowę regulującą naszą współpracę - w przypadku umowy konsorcjum: z wyraźnym wskazaniem pełnomocnika konsorcjum.</w:t>
      </w:r>
    </w:p>
    <w:p w14:paraId="5A9CBCF0" w14:textId="77777777" w:rsidR="0031623D" w:rsidRPr="00554E25" w:rsidRDefault="0031623D" w:rsidP="00554E25">
      <w:pPr>
        <w:pStyle w:val="Tekstpodstawowywcity"/>
        <w:numPr>
          <w:ilvl w:val="0"/>
          <w:numId w:val="1"/>
        </w:numPr>
        <w:spacing w:line="276" w:lineRule="auto"/>
        <w:ind w:left="426"/>
        <w:rPr>
          <w:rFonts w:asciiTheme="minorHAnsi" w:hAnsiTheme="minorHAnsi" w:cstheme="minorHAnsi"/>
          <w:sz w:val="22"/>
          <w:szCs w:val="22"/>
        </w:rPr>
      </w:pPr>
      <w:r w:rsidRPr="00554E25">
        <w:rPr>
          <w:rFonts w:asciiTheme="minorHAnsi" w:hAnsiTheme="minorHAnsi" w:cstheme="minorHAnsi"/>
          <w:bCs/>
          <w:sz w:val="22"/>
          <w:szCs w:val="22"/>
        </w:rPr>
        <w:t>Oświadczamy</w:t>
      </w:r>
      <w:r w:rsidRPr="00554E25">
        <w:rPr>
          <w:rFonts w:asciiTheme="minorHAnsi" w:hAnsiTheme="minorHAnsi" w:cstheme="minorHAnsi"/>
          <w:sz w:val="22"/>
          <w:szCs w:val="22"/>
        </w:rPr>
        <w:t xml:space="preserve">, że niżej wymienione dokumenty stanowią tajemnicę przedsiębiorstwa w rozumieniu przepisów o zwalczaniu nieuczciwej konkurencji: </w:t>
      </w:r>
    </w:p>
    <w:p w14:paraId="4A092053" w14:textId="77777777" w:rsidR="0031623D" w:rsidRPr="00554E25" w:rsidRDefault="0031623D" w:rsidP="00554E25">
      <w:pPr>
        <w:tabs>
          <w:tab w:val="left" w:pos="360"/>
        </w:tabs>
        <w:spacing w:line="276" w:lineRule="auto"/>
        <w:ind w:left="426" w:hanging="426"/>
        <w:jc w:val="both"/>
        <w:rPr>
          <w:rFonts w:asciiTheme="minorHAnsi" w:hAnsiTheme="minorHAnsi" w:cstheme="minorHAnsi"/>
          <w:i/>
          <w:color w:val="4472C4"/>
          <w:sz w:val="22"/>
          <w:szCs w:val="22"/>
        </w:rPr>
      </w:pPr>
      <w:r w:rsidRPr="00554E25">
        <w:rPr>
          <w:rFonts w:asciiTheme="minorHAnsi" w:hAnsiTheme="minorHAnsi" w:cstheme="minorHAnsi"/>
          <w:sz w:val="22"/>
          <w:szCs w:val="22"/>
        </w:rPr>
        <w:tab/>
      </w:r>
      <w:r w:rsidRPr="00554E25">
        <w:rPr>
          <w:rFonts w:asciiTheme="minorHAnsi" w:hAnsiTheme="minorHAnsi" w:cstheme="minorHAnsi"/>
          <w:i/>
          <w:color w:val="4472C4"/>
          <w:sz w:val="22"/>
          <w:szCs w:val="22"/>
        </w:rPr>
        <w:t xml:space="preserve">(w przypadku dokonania zastrzeżenia dokumentów Wykonawca musi wykazać, iż zastrzeżone informacje stanowią tajemnicę przedsiębiorstwa, stosowne pismo należy złożyć wraz z przekazaniem informacji stanowiących tajemnicę przedsiębiorstwa. Wykonawca nie może zastrzec informacji, o których mowa w art. 222 ust. 5 ustawy </w:t>
      </w:r>
      <w:proofErr w:type="spellStart"/>
      <w:r w:rsidRPr="00554E25">
        <w:rPr>
          <w:rFonts w:asciiTheme="minorHAnsi" w:hAnsiTheme="minorHAnsi" w:cstheme="minorHAnsi"/>
          <w:i/>
          <w:color w:val="4472C4"/>
          <w:sz w:val="22"/>
          <w:szCs w:val="22"/>
        </w:rPr>
        <w:t>Pzp</w:t>
      </w:r>
      <w:proofErr w:type="spellEnd"/>
      <w:r w:rsidRPr="00554E25">
        <w:rPr>
          <w:rFonts w:asciiTheme="minorHAnsi" w:hAnsiTheme="minorHAnsi" w:cstheme="minorHAnsi"/>
          <w:i/>
          <w:color w:val="4472C4"/>
          <w:sz w:val="22"/>
          <w:szCs w:val="22"/>
        </w:rPr>
        <w:t>).</w:t>
      </w:r>
    </w:p>
    <w:p w14:paraId="5B29E186" w14:textId="77777777" w:rsidR="0031623D" w:rsidRPr="00554E25" w:rsidRDefault="0031623D" w:rsidP="00554E25">
      <w:pPr>
        <w:tabs>
          <w:tab w:val="left" w:pos="426"/>
          <w:tab w:val="left" w:pos="5670"/>
          <w:tab w:val="left" w:pos="8222"/>
        </w:tabs>
        <w:spacing w:line="276" w:lineRule="auto"/>
        <w:ind w:left="426"/>
        <w:rPr>
          <w:rFonts w:asciiTheme="minorHAnsi" w:hAnsiTheme="minorHAnsi" w:cstheme="minorHAnsi"/>
          <w:sz w:val="22"/>
          <w:szCs w:val="22"/>
        </w:rPr>
      </w:pPr>
      <w:r w:rsidRPr="00554E25">
        <w:rPr>
          <w:rFonts w:asciiTheme="minorHAnsi" w:hAnsiTheme="minorHAnsi" w:cstheme="minorHAnsi"/>
          <w:sz w:val="22"/>
          <w:szCs w:val="22"/>
        </w:rPr>
        <w:t>……………………………………………………………………………………………………..…………………</w:t>
      </w:r>
    </w:p>
    <w:p w14:paraId="70BDB58E" w14:textId="77777777" w:rsidR="0031623D" w:rsidRPr="00554E25" w:rsidRDefault="0031623D" w:rsidP="00554E25">
      <w:pPr>
        <w:tabs>
          <w:tab w:val="left" w:pos="360"/>
          <w:tab w:val="left" w:pos="426"/>
        </w:tabs>
        <w:spacing w:line="276" w:lineRule="auto"/>
        <w:ind w:left="426"/>
        <w:jc w:val="both"/>
        <w:rPr>
          <w:rFonts w:asciiTheme="minorHAnsi" w:hAnsiTheme="minorHAnsi" w:cstheme="minorHAnsi"/>
          <w:sz w:val="22"/>
          <w:szCs w:val="22"/>
        </w:rPr>
      </w:pPr>
      <w:r w:rsidRPr="00554E25">
        <w:rPr>
          <w:rFonts w:asciiTheme="minorHAnsi" w:hAnsiTheme="minorHAnsi" w:cstheme="minorHAnsi"/>
          <w:sz w:val="22"/>
          <w:szCs w:val="22"/>
        </w:rPr>
        <w:t>……………………………………………………………………………………………………………………..…</w:t>
      </w:r>
    </w:p>
    <w:p w14:paraId="38EB0DA9" w14:textId="77777777" w:rsidR="00071848" w:rsidRPr="00554E25" w:rsidRDefault="00071848" w:rsidP="00554E25">
      <w:pPr>
        <w:tabs>
          <w:tab w:val="left" w:pos="284"/>
          <w:tab w:val="left" w:pos="5670"/>
          <w:tab w:val="left" w:pos="8222"/>
        </w:tabs>
        <w:spacing w:line="276" w:lineRule="auto"/>
        <w:ind w:left="426"/>
        <w:jc w:val="center"/>
        <w:rPr>
          <w:rFonts w:asciiTheme="minorHAnsi" w:hAnsiTheme="minorHAnsi" w:cstheme="minorHAnsi"/>
          <w:i/>
          <w:color w:val="4472C4"/>
          <w:sz w:val="22"/>
          <w:szCs w:val="22"/>
          <w:u w:val="single"/>
        </w:rPr>
      </w:pPr>
    </w:p>
    <w:p w14:paraId="2C77D6A6" w14:textId="77777777" w:rsidR="00071848" w:rsidRPr="00554E25" w:rsidRDefault="00071848" w:rsidP="00554E25">
      <w:pPr>
        <w:tabs>
          <w:tab w:val="left" w:pos="284"/>
          <w:tab w:val="left" w:pos="5670"/>
          <w:tab w:val="left" w:pos="8222"/>
        </w:tabs>
        <w:spacing w:line="276" w:lineRule="auto"/>
        <w:ind w:left="426"/>
        <w:jc w:val="center"/>
        <w:rPr>
          <w:rFonts w:asciiTheme="minorHAnsi" w:hAnsiTheme="minorHAnsi" w:cstheme="minorHAnsi"/>
          <w:i/>
          <w:color w:val="4472C4"/>
          <w:sz w:val="22"/>
          <w:szCs w:val="22"/>
          <w:u w:val="single"/>
        </w:rPr>
      </w:pPr>
      <w:r w:rsidRPr="00554E25">
        <w:rPr>
          <w:rFonts w:asciiTheme="minorHAnsi" w:hAnsiTheme="minorHAnsi" w:cstheme="minorHAnsi"/>
          <w:i/>
          <w:color w:val="4472C4"/>
          <w:sz w:val="22"/>
          <w:szCs w:val="22"/>
          <w:u w:val="single"/>
        </w:rPr>
        <w:t xml:space="preserve">Uwaga: </w:t>
      </w:r>
      <w:r w:rsidRPr="00554E25">
        <w:rPr>
          <w:rFonts w:asciiTheme="minorHAnsi" w:hAnsiTheme="minorHAnsi" w:cstheme="minorHAnsi"/>
          <w:i/>
          <w:iCs/>
          <w:color w:val="4472C4"/>
          <w:sz w:val="22"/>
          <w:szCs w:val="22"/>
          <w:u w:val="single"/>
        </w:rPr>
        <w:t xml:space="preserve">poniższy punkt należy wypełnić tylko w </w:t>
      </w:r>
      <w:r w:rsidRPr="00554E25">
        <w:rPr>
          <w:rFonts w:asciiTheme="minorHAnsi" w:hAnsiTheme="minorHAnsi" w:cstheme="minorHAnsi"/>
          <w:i/>
          <w:color w:val="4472C4"/>
          <w:sz w:val="22"/>
          <w:szCs w:val="22"/>
          <w:u w:val="single"/>
        </w:rPr>
        <w:t xml:space="preserve">przypadku gdy wykonawca przekazuje dane osobowe inne, niż bezpośrednio jego dotyczące lub zachodzi wyłączenie stosowania obowiązku informacyjnego, stosownie do art. 13 ust. 4 lub art. 14 ust. 5 RODO </w:t>
      </w:r>
    </w:p>
    <w:p w14:paraId="0C72785F" w14:textId="77777777" w:rsidR="0031623D" w:rsidRPr="00554E25" w:rsidRDefault="0031623D" w:rsidP="00554E25">
      <w:pPr>
        <w:pStyle w:val="Tekstpodstawowywcity"/>
        <w:numPr>
          <w:ilvl w:val="0"/>
          <w:numId w:val="1"/>
        </w:numPr>
        <w:spacing w:line="276" w:lineRule="auto"/>
        <w:ind w:left="426"/>
        <w:rPr>
          <w:rFonts w:asciiTheme="minorHAnsi" w:hAnsiTheme="minorHAnsi" w:cstheme="minorHAnsi"/>
          <w:bCs/>
          <w:sz w:val="22"/>
          <w:szCs w:val="22"/>
        </w:rPr>
      </w:pPr>
      <w:r w:rsidRPr="00554E25">
        <w:rPr>
          <w:rFonts w:asciiTheme="minorHAnsi" w:hAnsiTheme="minorHAnsi" w:cstheme="minorHAnsi"/>
          <w:bCs/>
          <w:sz w:val="22"/>
          <w:szCs w:val="22"/>
        </w:rPr>
        <w:t>Oświadczam, że 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 ogólne rozporządzenie o ochronie danych – RODO (Dz. Urz. UE L 119 z</w:t>
      </w:r>
      <w:r w:rsidR="00441D04" w:rsidRPr="00554E25">
        <w:rPr>
          <w:rFonts w:asciiTheme="minorHAnsi" w:hAnsiTheme="minorHAnsi" w:cstheme="minorHAnsi"/>
          <w:bCs/>
          <w:sz w:val="22"/>
          <w:szCs w:val="22"/>
        </w:rPr>
        <w:t> </w:t>
      </w:r>
      <w:r w:rsidRPr="00554E25">
        <w:rPr>
          <w:rFonts w:asciiTheme="minorHAnsi" w:hAnsiTheme="minorHAnsi" w:cstheme="minorHAnsi"/>
          <w:bCs/>
          <w:sz w:val="22"/>
          <w:szCs w:val="22"/>
        </w:rPr>
        <w:t>04.05.2016, str. 1) wobec osób fizycznych, od których dane osobowe bezpośre</w:t>
      </w:r>
      <w:r w:rsidR="00441D04" w:rsidRPr="00554E25">
        <w:rPr>
          <w:rFonts w:asciiTheme="minorHAnsi" w:hAnsiTheme="minorHAnsi" w:cstheme="minorHAnsi"/>
          <w:bCs/>
          <w:sz w:val="22"/>
          <w:szCs w:val="22"/>
        </w:rPr>
        <w:t>dnio lub pośrednio pozyskałem w </w:t>
      </w:r>
      <w:r w:rsidRPr="00554E25">
        <w:rPr>
          <w:rFonts w:asciiTheme="minorHAnsi" w:hAnsiTheme="minorHAnsi" w:cstheme="minorHAnsi"/>
          <w:bCs/>
          <w:sz w:val="22"/>
          <w:szCs w:val="22"/>
        </w:rPr>
        <w:t>celu ubiegania się o udzielenie zamówienia publicznego w niniejszym postępowaniu.*</w:t>
      </w:r>
    </w:p>
    <w:p w14:paraId="1E8094BA" w14:textId="77777777" w:rsidR="0031623D" w:rsidRPr="00554E25" w:rsidRDefault="0031623D" w:rsidP="00554E25">
      <w:pPr>
        <w:pStyle w:val="Tekstpodstawowywcity"/>
        <w:numPr>
          <w:ilvl w:val="0"/>
          <w:numId w:val="1"/>
        </w:numPr>
        <w:spacing w:line="276" w:lineRule="auto"/>
        <w:ind w:left="426"/>
        <w:rPr>
          <w:rFonts w:asciiTheme="minorHAnsi" w:hAnsiTheme="minorHAnsi" w:cstheme="minorHAnsi"/>
          <w:bCs/>
          <w:sz w:val="22"/>
          <w:szCs w:val="22"/>
        </w:rPr>
      </w:pPr>
      <w:r w:rsidRPr="00554E25">
        <w:rPr>
          <w:rFonts w:asciiTheme="minorHAnsi" w:hAnsiTheme="minorHAnsi" w:cstheme="minorHAnsi"/>
          <w:bCs/>
          <w:sz w:val="22"/>
          <w:szCs w:val="22"/>
        </w:rPr>
        <w:t>Świadom odpowiedzialności karnej oświadczam, że załączone do oferty dokumenty opisują stan prawny i faktyczny, aktualny na dzień złożenia oferty (art. 297 k.k.)</w:t>
      </w:r>
    </w:p>
    <w:p w14:paraId="45D67099" w14:textId="77777777" w:rsidR="00D633EE" w:rsidRPr="00554E25" w:rsidRDefault="00F3295F" w:rsidP="00554E25">
      <w:pPr>
        <w:pStyle w:val="Tekstpodstawowywcity"/>
        <w:numPr>
          <w:ilvl w:val="0"/>
          <w:numId w:val="1"/>
        </w:numPr>
        <w:spacing w:line="276" w:lineRule="auto"/>
        <w:ind w:left="426"/>
        <w:rPr>
          <w:rFonts w:asciiTheme="minorHAnsi" w:hAnsiTheme="minorHAnsi" w:cstheme="minorHAnsi"/>
          <w:bCs/>
          <w:sz w:val="22"/>
          <w:szCs w:val="22"/>
        </w:rPr>
      </w:pPr>
      <w:r w:rsidRPr="00554E25">
        <w:rPr>
          <w:rFonts w:asciiTheme="minorHAnsi" w:hAnsiTheme="minorHAnsi" w:cstheme="minorHAnsi"/>
          <w:bCs/>
          <w:sz w:val="22"/>
          <w:szCs w:val="22"/>
        </w:rPr>
        <w:t xml:space="preserve"> </w:t>
      </w:r>
      <w:r w:rsidR="00D633EE" w:rsidRPr="00554E25">
        <w:rPr>
          <w:rFonts w:asciiTheme="minorHAnsi" w:hAnsiTheme="minorHAnsi" w:cstheme="minorHAnsi"/>
          <w:bCs/>
          <w:sz w:val="22"/>
          <w:szCs w:val="22"/>
        </w:rPr>
        <w:t>Informacja o statusie wykonawcy</w:t>
      </w:r>
      <w:r w:rsidR="001928FD" w:rsidRPr="00554E25">
        <w:rPr>
          <w:rFonts w:asciiTheme="minorHAnsi" w:hAnsiTheme="minorHAnsi" w:cstheme="minorHAnsi"/>
          <w:bCs/>
          <w:sz w:val="22"/>
          <w:szCs w:val="22"/>
        </w:rPr>
        <w:t xml:space="preserve"> (należy zaznaczyć znakiem x)</w:t>
      </w:r>
      <w:r w:rsidR="00D633EE" w:rsidRPr="00554E25">
        <w:rPr>
          <w:rFonts w:asciiTheme="minorHAnsi" w:hAnsiTheme="minorHAnsi" w:cstheme="minorHAnsi"/>
          <w:bCs/>
          <w:sz w:val="22"/>
          <w:szCs w:val="22"/>
        </w:rPr>
        <w:t>:</w:t>
      </w:r>
    </w:p>
    <w:p w14:paraId="4EAA6CEE" w14:textId="77777777" w:rsidR="007366A2" w:rsidRPr="00554E25" w:rsidRDefault="007366A2" w:rsidP="00554E25">
      <w:pPr>
        <w:suppressAutoHyphens/>
        <w:autoSpaceDE w:val="0"/>
        <w:snapToGrid w:val="0"/>
        <w:spacing w:before="120" w:after="60" w:line="276" w:lineRule="auto"/>
        <w:ind w:left="426"/>
        <w:jc w:val="both"/>
        <w:rPr>
          <w:rFonts w:asciiTheme="minorHAnsi" w:hAnsiTheme="minorHAnsi" w:cstheme="minorHAnsi"/>
          <w:sz w:val="22"/>
          <w:szCs w:val="22"/>
          <w:lang w:eastAsia="ar-SA"/>
        </w:rPr>
      </w:pPr>
      <w:r w:rsidRPr="00554E25">
        <w:rPr>
          <w:rFonts w:asciiTheme="minorHAnsi" w:hAnsiTheme="minorHAnsi" w:cstheme="minorHAnsi"/>
          <w:sz w:val="22"/>
          <w:szCs w:val="22"/>
          <w:lang w:eastAsia="ar-SA"/>
        </w:rPr>
        <w:t>Wykonawca jest:</w:t>
      </w:r>
    </w:p>
    <w:p w14:paraId="7B21CE02" w14:textId="77777777" w:rsidR="007366A2" w:rsidRPr="00554E25" w:rsidRDefault="007366A2" w:rsidP="00554E25">
      <w:pPr>
        <w:spacing w:after="60" w:line="276" w:lineRule="auto"/>
        <w:ind w:left="2127"/>
        <w:rPr>
          <w:rFonts w:asciiTheme="minorHAnsi" w:eastAsia="Calibri" w:hAnsiTheme="minorHAnsi" w:cstheme="minorHAnsi"/>
          <w:sz w:val="22"/>
          <w:szCs w:val="22"/>
          <w:lang w:eastAsia="en-US"/>
        </w:rPr>
      </w:pPr>
      <w:r w:rsidRPr="00554E25">
        <w:rPr>
          <w:rFonts w:ascii="Segoe UI Symbol" w:eastAsia="Calibri" w:hAnsi="Segoe UI Symbol" w:cs="Segoe UI Symbol"/>
          <w:sz w:val="22"/>
          <w:szCs w:val="22"/>
          <w:lang w:eastAsia="en-US"/>
        </w:rPr>
        <w:t>☐</w:t>
      </w:r>
      <w:r w:rsidRPr="00554E25">
        <w:rPr>
          <w:rFonts w:asciiTheme="minorHAnsi" w:eastAsia="Calibri" w:hAnsiTheme="minorHAnsi" w:cstheme="minorHAnsi"/>
          <w:sz w:val="22"/>
          <w:szCs w:val="22"/>
          <w:lang w:eastAsia="en-US"/>
        </w:rPr>
        <w:t>    mikroprzedsiębiorstwem,*</w:t>
      </w:r>
    </w:p>
    <w:p w14:paraId="5AE923FA" w14:textId="77777777" w:rsidR="007366A2" w:rsidRPr="00554E25" w:rsidRDefault="007366A2" w:rsidP="00554E25">
      <w:pPr>
        <w:spacing w:after="60" w:line="276" w:lineRule="auto"/>
        <w:ind w:left="2127"/>
        <w:rPr>
          <w:rFonts w:asciiTheme="minorHAnsi" w:eastAsia="Calibri" w:hAnsiTheme="minorHAnsi" w:cstheme="minorHAnsi"/>
          <w:sz w:val="22"/>
          <w:szCs w:val="22"/>
          <w:lang w:eastAsia="en-US"/>
        </w:rPr>
      </w:pPr>
      <w:r w:rsidRPr="00554E25">
        <w:rPr>
          <w:rFonts w:ascii="Segoe UI Symbol" w:eastAsia="Calibri" w:hAnsi="Segoe UI Symbol" w:cs="Segoe UI Symbol"/>
          <w:sz w:val="22"/>
          <w:szCs w:val="22"/>
          <w:lang w:eastAsia="en-US"/>
        </w:rPr>
        <w:t>☐</w:t>
      </w:r>
      <w:r w:rsidRPr="00554E25">
        <w:rPr>
          <w:rFonts w:asciiTheme="minorHAnsi" w:eastAsia="Calibri" w:hAnsiTheme="minorHAnsi" w:cstheme="minorHAnsi"/>
          <w:sz w:val="22"/>
          <w:szCs w:val="22"/>
          <w:lang w:eastAsia="en-US"/>
        </w:rPr>
        <w:t>    małym przedsiębiorstwem,*</w:t>
      </w:r>
    </w:p>
    <w:p w14:paraId="3D161466" w14:textId="77777777" w:rsidR="005A6A8B" w:rsidRPr="00554E25" w:rsidRDefault="007366A2" w:rsidP="00554E25">
      <w:pPr>
        <w:spacing w:after="60" w:line="276" w:lineRule="auto"/>
        <w:ind w:left="2127"/>
        <w:rPr>
          <w:rFonts w:asciiTheme="minorHAnsi" w:eastAsia="Calibri" w:hAnsiTheme="minorHAnsi" w:cstheme="minorHAnsi"/>
          <w:sz w:val="22"/>
          <w:szCs w:val="22"/>
          <w:lang w:eastAsia="en-US"/>
        </w:rPr>
      </w:pPr>
      <w:r w:rsidRPr="00554E25">
        <w:rPr>
          <w:rFonts w:ascii="Segoe UI Symbol" w:eastAsia="Calibri" w:hAnsi="Segoe UI Symbol" w:cs="Segoe UI Symbol"/>
          <w:sz w:val="22"/>
          <w:szCs w:val="22"/>
          <w:lang w:eastAsia="en-US"/>
        </w:rPr>
        <w:t>☐</w:t>
      </w:r>
      <w:r w:rsidRPr="00554E25">
        <w:rPr>
          <w:rFonts w:asciiTheme="minorHAnsi" w:eastAsia="Calibri" w:hAnsiTheme="minorHAnsi" w:cstheme="minorHAnsi"/>
          <w:sz w:val="22"/>
          <w:szCs w:val="22"/>
          <w:lang w:eastAsia="en-US"/>
        </w:rPr>
        <w:t>    średnim przedsiębiorstwem,*</w:t>
      </w:r>
    </w:p>
    <w:p w14:paraId="13195A16" w14:textId="77777777" w:rsidR="007366A2" w:rsidRPr="00554E25" w:rsidRDefault="007366A2" w:rsidP="00554E25">
      <w:pPr>
        <w:spacing w:after="60" w:line="276" w:lineRule="auto"/>
        <w:ind w:left="2127"/>
        <w:rPr>
          <w:rFonts w:asciiTheme="minorHAnsi" w:eastAsia="Calibri" w:hAnsiTheme="minorHAnsi" w:cstheme="minorHAnsi"/>
          <w:sz w:val="22"/>
          <w:szCs w:val="22"/>
          <w:lang w:eastAsia="en-US"/>
        </w:rPr>
      </w:pPr>
      <w:r w:rsidRPr="00554E25">
        <w:rPr>
          <w:rFonts w:ascii="Segoe UI Symbol" w:eastAsia="Calibri" w:hAnsi="Segoe UI Symbol" w:cs="Segoe UI Symbol"/>
          <w:sz w:val="22"/>
          <w:szCs w:val="22"/>
          <w:lang w:eastAsia="en-US"/>
        </w:rPr>
        <w:t>☐</w:t>
      </w:r>
      <w:r w:rsidRPr="00554E25">
        <w:rPr>
          <w:rFonts w:asciiTheme="minorHAnsi" w:eastAsia="Calibri" w:hAnsiTheme="minorHAnsi" w:cstheme="minorHAnsi"/>
          <w:sz w:val="22"/>
          <w:szCs w:val="22"/>
          <w:lang w:eastAsia="en-US"/>
        </w:rPr>
        <w:t>    jednoosobową działalnością gospodarczą,*</w:t>
      </w:r>
    </w:p>
    <w:p w14:paraId="4EA1A6FA" w14:textId="77777777" w:rsidR="007366A2" w:rsidRPr="00554E25" w:rsidRDefault="007366A2" w:rsidP="00554E25">
      <w:pPr>
        <w:spacing w:line="276" w:lineRule="auto"/>
        <w:ind w:left="2127"/>
        <w:rPr>
          <w:rFonts w:asciiTheme="minorHAnsi" w:eastAsia="Calibri" w:hAnsiTheme="minorHAnsi" w:cstheme="minorHAnsi"/>
          <w:sz w:val="22"/>
          <w:szCs w:val="22"/>
          <w:lang w:eastAsia="en-US"/>
        </w:rPr>
      </w:pPr>
      <w:r w:rsidRPr="00554E25">
        <w:rPr>
          <w:rFonts w:ascii="Segoe UI Symbol" w:eastAsia="Calibri" w:hAnsi="Segoe UI Symbol" w:cs="Segoe UI Symbol"/>
          <w:sz w:val="22"/>
          <w:szCs w:val="22"/>
          <w:lang w:eastAsia="en-US"/>
        </w:rPr>
        <w:t>☐</w:t>
      </w:r>
      <w:r w:rsidRPr="00554E25">
        <w:rPr>
          <w:rFonts w:asciiTheme="minorHAnsi" w:eastAsia="Calibri" w:hAnsiTheme="minorHAnsi" w:cstheme="minorHAnsi"/>
          <w:sz w:val="22"/>
          <w:szCs w:val="22"/>
          <w:lang w:eastAsia="en-US"/>
        </w:rPr>
        <w:t>    osobą fizyczną nieprowadzącą działalności gospodarczej,*</w:t>
      </w:r>
    </w:p>
    <w:p w14:paraId="2A8FAC5F" w14:textId="77777777" w:rsidR="007366A2" w:rsidRPr="00554E25" w:rsidRDefault="007366A2" w:rsidP="00554E25">
      <w:pPr>
        <w:spacing w:line="276" w:lineRule="auto"/>
        <w:ind w:left="2127"/>
        <w:rPr>
          <w:rFonts w:asciiTheme="minorHAnsi" w:eastAsia="Calibri" w:hAnsiTheme="minorHAnsi" w:cstheme="minorHAnsi"/>
          <w:sz w:val="22"/>
          <w:szCs w:val="22"/>
          <w:lang w:eastAsia="en-US"/>
        </w:rPr>
      </w:pPr>
      <w:r w:rsidRPr="00554E25">
        <w:rPr>
          <w:rFonts w:ascii="Segoe UI Symbol" w:eastAsia="Calibri" w:hAnsi="Segoe UI Symbol" w:cs="Segoe UI Symbol"/>
          <w:sz w:val="22"/>
          <w:szCs w:val="22"/>
          <w:lang w:eastAsia="en-US"/>
        </w:rPr>
        <w:t>☐</w:t>
      </w:r>
      <w:r w:rsidRPr="00554E25">
        <w:rPr>
          <w:rFonts w:asciiTheme="minorHAnsi" w:eastAsia="Calibri" w:hAnsiTheme="minorHAnsi" w:cstheme="minorHAnsi"/>
          <w:sz w:val="22"/>
          <w:szCs w:val="22"/>
          <w:lang w:eastAsia="en-US"/>
        </w:rPr>
        <w:t>    innym rodzajem*</w:t>
      </w:r>
    </w:p>
    <w:p w14:paraId="64D49366" w14:textId="77777777" w:rsidR="00064AE8" w:rsidRPr="00554E25" w:rsidRDefault="007366A2" w:rsidP="00554E25">
      <w:pPr>
        <w:pStyle w:val="Tekstpodstawowywcity"/>
        <w:numPr>
          <w:ilvl w:val="0"/>
          <w:numId w:val="1"/>
        </w:numPr>
        <w:spacing w:line="276" w:lineRule="auto"/>
        <w:ind w:left="426"/>
        <w:rPr>
          <w:rFonts w:asciiTheme="minorHAnsi" w:hAnsiTheme="minorHAnsi" w:cstheme="minorHAnsi"/>
          <w:bCs/>
          <w:sz w:val="22"/>
          <w:szCs w:val="22"/>
        </w:rPr>
      </w:pPr>
      <w:r w:rsidRPr="00554E25">
        <w:rPr>
          <w:rFonts w:asciiTheme="minorHAnsi" w:hAnsiTheme="minorHAnsi" w:cstheme="minorHAnsi"/>
          <w:bCs/>
          <w:sz w:val="22"/>
          <w:szCs w:val="22"/>
        </w:rPr>
        <w:t>Oświadczam, że firma którą reprezentuję posiada/ nie posiada* status dużego przedsiębiorcy w rozumieniu przepisów Ustawy z dnia 8 marca 2013 r. o przeciwdziałaniu nadmiernym opóźnieniom w transakcjach handlowych</w:t>
      </w:r>
      <w:r w:rsidR="006E5542" w:rsidRPr="00554E25">
        <w:rPr>
          <w:rFonts w:asciiTheme="minorHAnsi" w:hAnsiTheme="minorHAnsi" w:cstheme="minorHAnsi"/>
          <w:bCs/>
          <w:sz w:val="22"/>
          <w:szCs w:val="22"/>
        </w:rPr>
        <w:t>.</w:t>
      </w:r>
    </w:p>
    <w:p w14:paraId="4A27968E" w14:textId="77777777" w:rsidR="00D633EE" w:rsidRPr="00554E25" w:rsidRDefault="00D633EE" w:rsidP="00554E25">
      <w:pPr>
        <w:pStyle w:val="Tekstpodstawowy"/>
        <w:spacing w:line="276" w:lineRule="auto"/>
        <w:ind w:left="426"/>
        <w:rPr>
          <w:rFonts w:asciiTheme="minorHAnsi" w:hAnsiTheme="minorHAnsi" w:cstheme="minorHAnsi"/>
          <w:bCs/>
          <w:szCs w:val="22"/>
        </w:rPr>
      </w:pPr>
    </w:p>
    <w:p w14:paraId="6BC7B201" w14:textId="77777777" w:rsidR="000D3E20" w:rsidRPr="00554E25" w:rsidRDefault="000D3E20" w:rsidP="00554E25">
      <w:pPr>
        <w:pStyle w:val="Tekstpodstawowy"/>
        <w:numPr>
          <w:ilvl w:val="0"/>
          <w:numId w:val="1"/>
        </w:numPr>
        <w:spacing w:line="276" w:lineRule="auto"/>
        <w:ind w:left="426"/>
        <w:rPr>
          <w:rFonts w:asciiTheme="minorHAnsi" w:hAnsiTheme="minorHAnsi" w:cstheme="minorHAnsi"/>
          <w:szCs w:val="22"/>
        </w:rPr>
      </w:pPr>
      <w:r w:rsidRPr="00554E25">
        <w:rPr>
          <w:rFonts w:asciiTheme="minorHAnsi" w:hAnsiTheme="minorHAnsi" w:cstheme="minorHAnsi"/>
          <w:szCs w:val="22"/>
        </w:rPr>
        <w:t>Załącznikami do niniejszej oferty są:</w:t>
      </w:r>
    </w:p>
    <w:p w14:paraId="6704CA32" w14:textId="77777777" w:rsidR="007D64AF" w:rsidRPr="00554E25" w:rsidRDefault="00B72171" w:rsidP="00554E25">
      <w:pPr>
        <w:numPr>
          <w:ilvl w:val="0"/>
          <w:numId w:val="2"/>
        </w:numPr>
        <w:tabs>
          <w:tab w:val="clear" w:pos="0"/>
        </w:tabs>
        <w:autoSpaceDE w:val="0"/>
        <w:autoSpaceDN w:val="0"/>
        <w:spacing w:line="276" w:lineRule="auto"/>
        <w:ind w:left="567"/>
        <w:jc w:val="both"/>
        <w:rPr>
          <w:rFonts w:asciiTheme="minorHAnsi" w:hAnsiTheme="minorHAnsi" w:cstheme="minorHAnsi"/>
          <w:sz w:val="22"/>
          <w:szCs w:val="22"/>
        </w:rPr>
      </w:pPr>
      <w:r w:rsidRPr="00554E25">
        <w:rPr>
          <w:rFonts w:asciiTheme="minorHAnsi" w:hAnsiTheme="minorHAnsi" w:cstheme="minorHAnsi"/>
          <w:sz w:val="22"/>
          <w:szCs w:val="22"/>
        </w:rPr>
        <w:t>Formularz cenowy (</w:t>
      </w:r>
      <w:r w:rsidR="003649BD" w:rsidRPr="00554E25">
        <w:rPr>
          <w:rFonts w:asciiTheme="minorHAnsi" w:hAnsiTheme="minorHAnsi" w:cstheme="minorHAnsi"/>
          <w:sz w:val="22"/>
          <w:szCs w:val="22"/>
        </w:rPr>
        <w:t xml:space="preserve">zgodnie z zał. </w:t>
      </w:r>
      <w:r w:rsidR="003649BD" w:rsidRPr="00554E25">
        <w:rPr>
          <w:rFonts w:asciiTheme="minorHAnsi" w:hAnsiTheme="minorHAnsi" w:cstheme="minorHAnsi"/>
          <w:bCs/>
          <w:sz w:val="22"/>
          <w:szCs w:val="22"/>
        </w:rPr>
        <w:t>nr 1.1 do SWZ)</w:t>
      </w:r>
      <w:r w:rsidR="006847DC" w:rsidRPr="00554E25">
        <w:rPr>
          <w:rFonts w:asciiTheme="minorHAnsi" w:hAnsiTheme="minorHAnsi" w:cstheme="minorHAnsi"/>
          <w:bCs/>
          <w:sz w:val="22"/>
          <w:szCs w:val="22"/>
        </w:rPr>
        <w:t>,</w:t>
      </w:r>
    </w:p>
    <w:p w14:paraId="3DCDC77E" w14:textId="77777777" w:rsidR="00D45F99" w:rsidRPr="00554E25" w:rsidRDefault="006149B0" w:rsidP="00554E25">
      <w:pPr>
        <w:numPr>
          <w:ilvl w:val="0"/>
          <w:numId w:val="2"/>
        </w:numPr>
        <w:tabs>
          <w:tab w:val="clear" w:pos="0"/>
        </w:tabs>
        <w:autoSpaceDE w:val="0"/>
        <w:autoSpaceDN w:val="0"/>
        <w:spacing w:line="276" w:lineRule="auto"/>
        <w:ind w:left="567"/>
        <w:jc w:val="both"/>
        <w:rPr>
          <w:rFonts w:asciiTheme="minorHAnsi" w:hAnsiTheme="minorHAnsi" w:cstheme="minorHAnsi"/>
          <w:sz w:val="22"/>
          <w:szCs w:val="22"/>
        </w:rPr>
      </w:pPr>
      <w:r w:rsidRPr="00554E25">
        <w:rPr>
          <w:rFonts w:asciiTheme="minorHAnsi" w:hAnsiTheme="minorHAnsi" w:cstheme="minorHAnsi"/>
          <w:bCs/>
          <w:sz w:val="22"/>
          <w:szCs w:val="22"/>
        </w:rPr>
        <w:lastRenderedPageBreak/>
        <w:t>Oświadczenie</w:t>
      </w:r>
      <w:r w:rsidRPr="00554E25">
        <w:rPr>
          <w:rFonts w:asciiTheme="minorHAnsi" w:hAnsiTheme="minorHAnsi" w:cstheme="minorHAnsi"/>
          <w:b/>
          <w:bCs/>
          <w:spacing w:val="-8"/>
          <w:sz w:val="22"/>
          <w:szCs w:val="22"/>
        </w:rPr>
        <w:t xml:space="preserve"> </w:t>
      </w:r>
      <w:r w:rsidRPr="00554E25">
        <w:rPr>
          <w:rFonts w:asciiTheme="minorHAnsi" w:hAnsiTheme="minorHAnsi" w:cstheme="minorHAnsi"/>
          <w:sz w:val="22"/>
          <w:szCs w:val="22"/>
        </w:rPr>
        <w:t>Wykonawcy</w:t>
      </w:r>
      <w:r w:rsidRPr="00554E25">
        <w:rPr>
          <w:rFonts w:asciiTheme="minorHAnsi" w:hAnsiTheme="minorHAnsi" w:cstheme="minorHAnsi"/>
          <w:spacing w:val="-6"/>
          <w:sz w:val="22"/>
          <w:szCs w:val="22"/>
        </w:rPr>
        <w:t xml:space="preserve"> </w:t>
      </w:r>
      <w:r w:rsidRPr="00554E25">
        <w:rPr>
          <w:rFonts w:asciiTheme="minorHAnsi" w:hAnsiTheme="minorHAnsi" w:cstheme="minorHAnsi"/>
          <w:sz w:val="22"/>
          <w:szCs w:val="22"/>
        </w:rPr>
        <w:t xml:space="preserve">o </w:t>
      </w:r>
      <w:r w:rsidR="001C380E" w:rsidRPr="00554E25">
        <w:rPr>
          <w:rFonts w:asciiTheme="minorHAnsi" w:hAnsiTheme="minorHAnsi" w:cstheme="minorHAnsi"/>
          <w:sz w:val="22"/>
          <w:szCs w:val="22"/>
        </w:rPr>
        <w:t>braku podstaw do wykluczenia z</w:t>
      </w:r>
      <w:r w:rsidR="00F074C0" w:rsidRPr="00554E25">
        <w:rPr>
          <w:rFonts w:asciiTheme="minorHAnsi" w:hAnsiTheme="minorHAnsi" w:cstheme="minorHAnsi"/>
          <w:sz w:val="22"/>
          <w:szCs w:val="22"/>
        </w:rPr>
        <w:t xml:space="preserve"> postępowani</w:t>
      </w:r>
      <w:r w:rsidR="001C380E" w:rsidRPr="00554E25">
        <w:rPr>
          <w:rFonts w:asciiTheme="minorHAnsi" w:hAnsiTheme="minorHAnsi" w:cstheme="minorHAnsi"/>
          <w:sz w:val="22"/>
          <w:szCs w:val="22"/>
        </w:rPr>
        <w:t>a</w:t>
      </w:r>
      <w:r w:rsidRPr="00554E25" w:rsidDel="003649BD">
        <w:rPr>
          <w:rFonts w:asciiTheme="minorHAnsi" w:hAnsiTheme="minorHAnsi" w:cstheme="minorHAnsi"/>
          <w:sz w:val="22"/>
          <w:szCs w:val="22"/>
        </w:rPr>
        <w:t xml:space="preserve"> </w:t>
      </w:r>
      <w:r w:rsidRPr="00554E25">
        <w:rPr>
          <w:rFonts w:asciiTheme="minorHAnsi" w:hAnsiTheme="minorHAnsi" w:cstheme="minorHAnsi"/>
          <w:sz w:val="22"/>
          <w:szCs w:val="22"/>
        </w:rPr>
        <w:t>(zgodnie z zał. nr 3 do SWZ)</w:t>
      </w:r>
      <w:r w:rsidR="006847DC" w:rsidRPr="00554E25">
        <w:rPr>
          <w:rFonts w:asciiTheme="minorHAnsi" w:hAnsiTheme="minorHAnsi" w:cstheme="minorHAnsi"/>
          <w:sz w:val="22"/>
          <w:szCs w:val="22"/>
        </w:rPr>
        <w:t>,</w:t>
      </w:r>
    </w:p>
    <w:p w14:paraId="1A6AF2C2" w14:textId="77777777" w:rsidR="007D64AF" w:rsidRPr="00554E25" w:rsidRDefault="00613CE4" w:rsidP="00554E25">
      <w:pPr>
        <w:numPr>
          <w:ilvl w:val="0"/>
          <w:numId w:val="2"/>
        </w:numPr>
        <w:tabs>
          <w:tab w:val="clear" w:pos="0"/>
        </w:tabs>
        <w:autoSpaceDE w:val="0"/>
        <w:autoSpaceDN w:val="0"/>
        <w:spacing w:line="276" w:lineRule="auto"/>
        <w:ind w:left="567"/>
        <w:jc w:val="both"/>
        <w:rPr>
          <w:rFonts w:asciiTheme="minorHAnsi" w:hAnsiTheme="minorHAnsi" w:cstheme="minorHAnsi"/>
          <w:kern w:val="22"/>
          <w:sz w:val="22"/>
          <w:szCs w:val="22"/>
        </w:rPr>
      </w:pPr>
      <w:r w:rsidRPr="00554E25">
        <w:rPr>
          <w:rFonts w:asciiTheme="minorHAnsi" w:hAnsiTheme="minorHAnsi" w:cstheme="minorHAnsi"/>
          <w:sz w:val="22"/>
          <w:szCs w:val="22"/>
        </w:rPr>
        <w:t>Pełnomocnictwo *.</w:t>
      </w:r>
    </w:p>
    <w:p w14:paraId="13EFC8FB" w14:textId="77777777" w:rsidR="00A0004C" w:rsidRPr="00554E25" w:rsidRDefault="00A0004C" w:rsidP="00554E25">
      <w:pPr>
        <w:numPr>
          <w:ilvl w:val="0"/>
          <w:numId w:val="2"/>
        </w:numPr>
        <w:tabs>
          <w:tab w:val="clear" w:pos="0"/>
        </w:tabs>
        <w:autoSpaceDE w:val="0"/>
        <w:autoSpaceDN w:val="0"/>
        <w:spacing w:line="276" w:lineRule="auto"/>
        <w:ind w:left="567"/>
        <w:jc w:val="both"/>
        <w:rPr>
          <w:rFonts w:asciiTheme="minorHAnsi" w:hAnsiTheme="minorHAnsi" w:cstheme="minorHAnsi"/>
          <w:kern w:val="22"/>
          <w:sz w:val="22"/>
          <w:szCs w:val="22"/>
        </w:rPr>
      </w:pPr>
      <w:r w:rsidRPr="00554E25">
        <w:rPr>
          <w:rFonts w:asciiTheme="minorHAnsi" w:hAnsiTheme="minorHAnsi" w:cstheme="minorHAnsi"/>
          <w:sz w:val="22"/>
          <w:szCs w:val="22"/>
        </w:rPr>
        <w:t>Inne: ..........................................</w:t>
      </w:r>
    </w:p>
    <w:p w14:paraId="70FE0A1D" w14:textId="77777777" w:rsidR="000D3E20" w:rsidRPr="00554E25" w:rsidRDefault="000D3E20" w:rsidP="00554E25">
      <w:pPr>
        <w:spacing w:line="276" w:lineRule="auto"/>
        <w:jc w:val="both"/>
        <w:rPr>
          <w:rFonts w:asciiTheme="minorHAnsi" w:hAnsiTheme="minorHAnsi" w:cstheme="minorHAnsi"/>
          <w:sz w:val="22"/>
          <w:szCs w:val="22"/>
        </w:rPr>
      </w:pPr>
    </w:p>
    <w:tbl>
      <w:tblPr>
        <w:tblW w:w="0" w:type="auto"/>
        <w:tblLook w:val="01E0" w:firstRow="1" w:lastRow="1" w:firstColumn="1" w:lastColumn="1" w:noHBand="0" w:noVBand="0"/>
      </w:tblPr>
      <w:tblGrid>
        <w:gridCol w:w="4732"/>
        <w:gridCol w:w="1252"/>
      </w:tblGrid>
      <w:tr w:rsidR="00A44808" w:rsidRPr="00554E25" w14:paraId="7DAC6041" w14:textId="77777777" w:rsidTr="00A44808">
        <w:trPr>
          <w:trHeight w:val="702"/>
        </w:trPr>
        <w:tc>
          <w:tcPr>
            <w:tcW w:w="4732" w:type="dxa"/>
          </w:tcPr>
          <w:p w14:paraId="5CD6FEEF" w14:textId="77777777" w:rsidR="00A44808" w:rsidRPr="00554E25" w:rsidRDefault="00A44808" w:rsidP="00554E25">
            <w:pPr>
              <w:spacing w:line="276" w:lineRule="auto"/>
              <w:rPr>
                <w:rFonts w:asciiTheme="minorHAnsi" w:hAnsiTheme="minorHAnsi" w:cstheme="minorHAnsi"/>
                <w:sz w:val="22"/>
                <w:szCs w:val="22"/>
              </w:rPr>
            </w:pPr>
          </w:p>
          <w:p w14:paraId="3EFEEF2A" w14:textId="77777777" w:rsidR="00A44808" w:rsidRPr="00554E25" w:rsidRDefault="00A44808" w:rsidP="00554E25">
            <w:pPr>
              <w:spacing w:line="276" w:lineRule="auto"/>
              <w:rPr>
                <w:rFonts w:asciiTheme="minorHAnsi" w:hAnsiTheme="minorHAnsi" w:cstheme="minorHAnsi"/>
                <w:sz w:val="22"/>
                <w:szCs w:val="22"/>
              </w:rPr>
            </w:pPr>
            <w:r w:rsidRPr="00554E25">
              <w:rPr>
                <w:rFonts w:asciiTheme="minorHAnsi" w:hAnsiTheme="minorHAnsi" w:cstheme="minorHAnsi"/>
                <w:sz w:val="22"/>
                <w:szCs w:val="22"/>
              </w:rPr>
              <w:t>______________________________________</w:t>
            </w:r>
          </w:p>
          <w:p w14:paraId="5529FE04" w14:textId="77777777" w:rsidR="00A44808" w:rsidRPr="00554E25" w:rsidRDefault="00A44808" w:rsidP="00554E25">
            <w:pPr>
              <w:tabs>
                <w:tab w:val="left" w:pos="720"/>
              </w:tabs>
              <w:spacing w:line="276" w:lineRule="auto"/>
              <w:rPr>
                <w:rFonts w:asciiTheme="minorHAnsi" w:hAnsiTheme="minorHAnsi" w:cstheme="minorHAnsi"/>
                <w:i/>
                <w:sz w:val="22"/>
                <w:szCs w:val="22"/>
              </w:rPr>
            </w:pPr>
            <w:r w:rsidRPr="00554E25">
              <w:rPr>
                <w:rFonts w:asciiTheme="minorHAnsi" w:hAnsiTheme="minorHAnsi" w:cstheme="minorHAnsi"/>
                <w:i/>
                <w:sz w:val="22"/>
                <w:szCs w:val="22"/>
              </w:rPr>
              <w:t xml:space="preserve">* - </w:t>
            </w:r>
            <w:r w:rsidR="00123135" w:rsidRPr="00554E25">
              <w:rPr>
                <w:rFonts w:asciiTheme="minorHAnsi" w:hAnsiTheme="minorHAnsi" w:cstheme="minorHAnsi"/>
                <w:i/>
                <w:sz w:val="22"/>
                <w:szCs w:val="22"/>
              </w:rPr>
              <w:t>niepotrzebne skreślić</w:t>
            </w:r>
          </w:p>
          <w:p w14:paraId="4702BE89" w14:textId="77777777" w:rsidR="00A44808" w:rsidRPr="00554E25" w:rsidRDefault="00A44808" w:rsidP="00554E25">
            <w:pPr>
              <w:autoSpaceDE w:val="0"/>
              <w:autoSpaceDN w:val="0"/>
              <w:adjustRightInd w:val="0"/>
              <w:spacing w:line="276" w:lineRule="auto"/>
              <w:rPr>
                <w:rFonts w:asciiTheme="minorHAnsi" w:hAnsiTheme="minorHAnsi" w:cstheme="minorHAnsi"/>
                <w:i/>
                <w:sz w:val="22"/>
                <w:szCs w:val="22"/>
              </w:rPr>
            </w:pPr>
          </w:p>
          <w:p w14:paraId="4F547ADD" w14:textId="77777777" w:rsidR="00A44808" w:rsidRPr="00554E25" w:rsidRDefault="00A44808" w:rsidP="00554E25">
            <w:pPr>
              <w:autoSpaceDE w:val="0"/>
              <w:autoSpaceDN w:val="0"/>
              <w:adjustRightInd w:val="0"/>
              <w:spacing w:line="276" w:lineRule="auto"/>
              <w:rPr>
                <w:rFonts w:asciiTheme="minorHAnsi" w:hAnsiTheme="minorHAnsi" w:cstheme="minorHAnsi"/>
                <w:sz w:val="22"/>
                <w:szCs w:val="22"/>
              </w:rPr>
            </w:pPr>
          </w:p>
        </w:tc>
        <w:tc>
          <w:tcPr>
            <w:tcW w:w="1252" w:type="dxa"/>
          </w:tcPr>
          <w:p w14:paraId="76FA5C1B" w14:textId="77777777" w:rsidR="00A44808" w:rsidRPr="00554E25" w:rsidRDefault="00A44808" w:rsidP="00554E25">
            <w:pPr>
              <w:spacing w:line="276" w:lineRule="auto"/>
              <w:jc w:val="both"/>
              <w:rPr>
                <w:rFonts w:asciiTheme="minorHAnsi" w:hAnsiTheme="minorHAnsi" w:cstheme="minorHAnsi"/>
                <w:sz w:val="22"/>
                <w:szCs w:val="22"/>
              </w:rPr>
            </w:pPr>
          </w:p>
        </w:tc>
      </w:tr>
    </w:tbl>
    <w:p w14:paraId="62EA9EB4" w14:textId="6550059E" w:rsidR="00101DA6" w:rsidRPr="00554E25" w:rsidRDefault="00FE2FD1" w:rsidP="00554E25">
      <w:pPr>
        <w:pStyle w:val="Textbody"/>
        <w:spacing w:after="0" w:line="276" w:lineRule="auto"/>
        <w:jc w:val="center"/>
        <w:rPr>
          <w:rFonts w:asciiTheme="minorHAnsi" w:hAnsiTheme="minorHAnsi" w:cstheme="minorHAnsi"/>
          <w:b/>
          <w:i/>
          <w:color w:val="4472C4"/>
          <w:sz w:val="22"/>
          <w:szCs w:val="22"/>
        </w:rPr>
      </w:pPr>
      <w:r w:rsidRPr="00554E25">
        <w:rPr>
          <w:rFonts w:asciiTheme="minorHAnsi" w:hAnsiTheme="minorHAnsi" w:cstheme="minorHAnsi"/>
          <w:b/>
          <w:i/>
          <w:color w:val="4472C4"/>
          <w:sz w:val="22"/>
          <w:szCs w:val="22"/>
        </w:rPr>
        <w:t>Formularz</w:t>
      </w:r>
      <w:r w:rsidR="00A44808" w:rsidRPr="00554E25">
        <w:rPr>
          <w:rFonts w:asciiTheme="minorHAnsi" w:hAnsiTheme="minorHAnsi" w:cstheme="minorHAnsi"/>
          <w:b/>
          <w:i/>
          <w:color w:val="4472C4"/>
          <w:sz w:val="22"/>
          <w:szCs w:val="22"/>
        </w:rPr>
        <w:t xml:space="preserve"> należy</w:t>
      </w:r>
      <w:r w:rsidR="00502FF9" w:rsidRPr="00554E25">
        <w:rPr>
          <w:rFonts w:asciiTheme="minorHAnsi" w:hAnsiTheme="minorHAnsi" w:cstheme="minorHAnsi"/>
          <w:b/>
          <w:i/>
          <w:color w:val="4472C4"/>
          <w:sz w:val="22"/>
          <w:szCs w:val="22"/>
        </w:rPr>
        <w:t xml:space="preserve"> wypełnić i</w:t>
      </w:r>
      <w:r w:rsidR="00A44808" w:rsidRPr="00554E25">
        <w:rPr>
          <w:rFonts w:asciiTheme="minorHAnsi" w:hAnsiTheme="minorHAnsi" w:cstheme="minorHAnsi"/>
          <w:b/>
          <w:i/>
          <w:color w:val="4472C4"/>
          <w:sz w:val="22"/>
          <w:szCs w:val="22"/>
        </w:rPr>
        <w:t xml:space="preserve"> opatrzyć kwalifikowanym podpisem elektronicznym lub podpisem zaufanym lub podpisem osobistym.</w:t>
      </w:r>
      <w:r w:rsidR="00A44808" w:rsidRPr="00554E25">
        <w:rPr>
          <w:rFonts w:asciiTheme="minorHAnsi" w:hAnsiTheme="minorHAnsi" w:cstheme="minorHAnsi"/>
          <w:b/>
          <w:i/>
          <w:color w:val="4472C4"/>
          <w:sz w:val="22"/>
          <w:szCs w:val="22"/>
        </w:rPr>
        <w:br/>
      </w:r>
      <w:r w:rsidR="00A44808" w:rsidRPr="00554E25">
        <w:rPr>
          <w:rFonts w:asciiTheme="minorHAnsi" w:eastAsia="Arial" w:hAnsiTheme="minorHAnsi" w:cstheme="minorHAnsi"/>
          <w:b/>
          <w:i/>
          <w:color w:val="4472C4"/>
          <w:kern w:val="1"/>
          <w:sz w:val="22"/>
          <w:szCs w:val="22"/>
          <w:lang w:eastAsia="hi-IN" w:bidi="hi-IN"/>
        </w:rPr>
        <w:t>Zamawiający zaleca przed podpisaniem zapisanie dokumentu w formacie PDF.</w:t>
      </w:r>
    </w:p>
    <w:sectPr w:rsidR="00101DA6" w:rsidRPr="00554E25" w:rsidSect="005C5EFE">
      <w:headerReference w:type="default" r:id="rId8"/>
      <w:footerReference w:type="default" r:id="rId9"/>
      <w:pgSz w:w="11907" w:h="16840"/>
      <w:pgMar w:top="709" w:right="709" w:bottom="426" w:left="680" w:header="142" w:footer="44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61947" w14:textId="77777777" w:rsidR="004E2D24" w:rsidRDefault="004E2D24">
      <w:r>
        <w:separator/>
      </w:r>
    </w:p>
  </w:endnote>
  <w:endnote w:type="continuationSeparator" w:id="0">
    <w:p w14:paraId="2BF7830B" w14:textId="77777777" w:rsidR="004E2D24" w:rsidRDefault="004E2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3896" w14:textId="77777777" w:rsidR="00F53220" w:rsidRPr="00A0004C" w:rsidRDefault="00F53220" w:rsidP="00C067BD">
    <w:pPr>
      <w:pStyle w:val="Stopka"/>
      <w:jc w:val="center"/>
      <w:rPr>
        <w:sz w:val="18"/>
        <w:szCs w:val="18"/>
      </w:rPr>
    </w:pPr>
    <w:r w:rsidRPr="00A0004C">
      <w:rPr>
        <w:sz w:val="18"/>
        <w:szCs w:val="18"/>
      </w:rPr>
      <w:t xml:space="preserve">strona </w:t>
    </w:r>
    <w:r w:rsidR="00C0165C" w:rsidRPr="00A0004C">
      <w:rPr>
        <w:sz w:val="18"/>
        <w:szCs w:val="18"/>
      </w:rPr>
      <w:fldChar w:fldCharType="begin"/>
    </w:r>
    <w:r w:rsidRPr="00A0004C">
      <w:rPr>
        <w:sz w:val="18"/>
        <w:szCs w:val="18"/>
      </w:rPr>
      <w:instrText xml:space="preserve"> PAGE </w:instrText>
    </w:r>
    <w:r w:rsidR="00C0165C" w:rsidRPr="00A0004C">
      <w:rPr>
        <w:sz w:val="18"/>
        <w:szCs w:val="18"/>
      </w:rPr>
      <w:fldChar w:fldCharType="separate"/>
    </w:r>
    <w:r w:rsidR="00233186">
      <w:rPr>
        <w:noProof/>
        <w:sz w:val="18"/>
        <w:szCs w:val="18"/>
      </w:rPr>
      <w:t>1</w:t>
    </w:r>
    <w:r w:rsidR="00C0165C" w:rsidRPr="00A0004C">
      <w:rPr>
        <w:sz w:val="18"/>
        <w:szCs w:val="18"/>
      </w:rPr>
      <w:fldChar w:fldCharType="end"/>
    </w:r>
    <w:r w:rsidRPr="00A0004C">
      <w:rPr>
        <w:sz w:val="18"/>
        <w:szCs w:val="18"/>
      </w:rPr>
      <w:t xml:space="preserve"> z </w:t>
    </w:r>
    <w:r w:rsidR="00C0165C" w:rsidRPr="00A0004C">
      <w:rPr>
        <w:sz w:val="18"/>
        <w:szCs w:val="18"/>
      </w:rPr>
      <w:fldChar w:fldCharType="begin"/>
    </w:r>
    <w:r w:rsidRPr="00A0004C">
      <w:rPr>
        <w:sz w:val="18"/>
        <w:szCs w:val="18"/>
      </w:rPr>
      <w:instrText xml:space="preserve"> NUMPAGES </w:instrText>
    </w:r>
    <w:r w:rsidR="00C0165C" w:rsidRPr="00A0004C">
      <w:rPr>
        <w:sz w:val="18"/>
        <w:szCs w:val="18"/>
      </w:rPr>
      <w:fldChar w:fldCharType="separate"/>
    </w:r>
    <w:r w:rsidR="00233186">
      <w:rPr>
        <w:noProof/>
        <w:sz w:val="18"/>
        <w:szCs w:val="18"/>
      </w:rPr>
      <w:t>4</w:t>
    </w:r>
    <w:r w:rsidR="00C0165C" w:rsidRPr="00A0004C">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5E1DC" w14:textId="77777777" w:rsidR="004E2D24" w:rsidRDefault="004E2D24">
      <w:r>
        <w:separator/>
      </w:r>
    </w:p>
  </w:footnote>
  <w:footnote w:type="continuationSeparator" w:id="0">
    <w:p w14:paraId="5739CBF7" w14:textId="77777777" w:rsidR="004E2D24" w:rsidRDefault="004E2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283F" w14:textId="77777777" w:rsidR="007A25AD" w:rsidRPr="007A25AD" w:rsidRDefault="00C24040">
    <w:pPr>
      <w:pStyle w:val="Nagwek"/>
      <w:rPr>
        <w:b/>
        <w:bCs/>
      </w:rPr>
    </w:pPr>
    <w:r>
      <w:rPr>
        <w:i/>
        <w:noProof/>
        <w:snapToGrid/>
      </w:rPr>
      <w:drawing>
        <wp:inline distT="0" distB="0" distL="0" distR="0" wp14:anchorId="603E9927" wp14:editId="5C86564A">
          <wp:extent cx="6393180" cy="1280160"/>
          <wp:effectExtent l="19050" t="0" r="7620" b="0"/>
          <wp:docPr id="1"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tekst&#10;&#10;Opis wygenerowany automatycznie"/>
                  <pic:cNvPicPr>
                    <a:picLocks noChangeAspect="1" noChangeArrowheads="1"/>
                  </pic:cNvPicPr>
                </pic:nvPicPr>
                <pic:blipFill>
                  <a:blip r:embed="rId1"/>
                  <a:srcRect/>
                  <a:stretch>
                    <a:fillRect/>
                  </a:stretch>
                </pic:blipFill>
                <pic:spPr bwMode="auto">
                  <a:xfrm>
                    <a:off x="0" y="0"/>
                    <a:ext cx="6393180" cy="128016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2"/>
      <w:numFmt w:val="decimal"/>
      <w:lvlText w:val="%1."/>
      <w:lvlJc w:val="left"/>
      <w:pPr>
        <w:tabs>
          <w:tab w:val="num" w:pos="360"/>
        </w:tabs>
        <w:ind w:left="360" w:hanging="360"/>
      </w:pPr>
      <w:rPr>
        <w:rFonts w:ascii="Arial Narrow" w:hAnsi="Arial Narrow" w:cs="Arial Narrow" w:hint="default"/>
        <w:b w:val="0"/>
        <w:bCs/>
        <w:sz w:val="22"/>
        <w:szCs w:val="22"/>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Arial Narrow" w:eastAsia="Times New Roman" w:hAnsi="Arial Narrow"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0000003"/>
    <w:multiLevelType w:val="singleLevel"/>
    <w:tmpl w:val="00000003"/>
    <w:name w:val="WW8Num3"/>
    <w:lvl w:ilvl="0">
      <w:start w:val="1"/>
      <w:numFmt w:val="decimal"/>
      <w:lvlText w:val="%1. "/>
      <w:lvlJc w:val="left"/>
      <w:pPr>
        <w:tabs>
          <w:tab w:val="num" w:pos="283"/>
        </w:tabs>
        <w:ind w:left="283" w:hanging="283"/>
      </w:pPr>
      <w:rPr>
        <w:rFonts w:ascii="Arial Narrow" w:hAnsi="Arial Narrow" w:cs="Arial Narrow" w:hint="default"/>
        <w:b w:val="0"/>
        <w:i w:val="0"/>
        <w:sz w:val="24"/>
        <w:szCs w:val="24"/>
      </w:rPr>
    </w:lvl>
  </w:abstractNum>
  <w:abstractNum w:abstractNumId="2" w15:restartNumberingAfterBreak="0">
    <w:nsid w:val="0000000F"/>
    <w:multiLevelType w:val="multilevel"/>
    <w:tmpl w:val="0000000F"/>
    <w:name w:val="WWNum16"/>
    <w:lvl w:ilvl="0">
      <w:start w:val="1"/>
      <w:numFmt w:val="decimal"/>
      <w:lvlText w:val="%1."/>
      <w:lvlJc w:val="left"/>
      <w:pPr>
        <w:tabs>
          <w:tab w:val="num" w:pos="0"/>
        </w:tabs>
        <w:ind w:left="1219" w:hanging="341"/>
      </w:pPr>
      <w:rPr>
        <w:rFonts w:ascii="Calibri" w:eastAsia="Times New Roman" w:hAnsi="Calibri"/>
        <w:b/>
        <w:bCs/>
        <w:i w:val="0"/>
        <w:iCs w:val="0"/>
        <w:spacing w:val="-1"/>
        <w:w w:val="99"/>
        <w:sz w:val="20"/>
        <w:szCs w:val="20"/>
      </w:rPr>
    </w:lvl>
    <w:lvl w:ilvl="1">
      <w:start w:val="1"/>
      <w:numFmt w:val="decimal"/>
      <w:lvlText w:val="%2)"/>
      <w:lvlJc w:val="left"/>
      <w:pPr>
        <w:tabs>
          <w:tab w:val="num" w:pos="0"/>
        </w:tabs>
        <w:ind w:left="1586" w:hanging="348"/>
      </w:pPr>
      <w:rPr>
        <w:spacing w:val="-1"/>
        <w:w w:val="99"/>
      </w:rPr>
    </w:lvl>
    <w:lvl w:ilvl="2">
      <w:numFmt w:val="bullet"/>
      <w:lvlText w:val=""/>
      <w:lvlJc w:val="left"/>
      <w:pPr>
        <w:tabs>
          <w:tab w:val="num" w:pos="0"/>
        </w:tabs>
        <w:ind w:left="2534" w:hanging="348"/>
      </w:pPr>
      <w:rPr>
        <w:rFonts w:ascii="Symbol" w:hAnsi="Symbol"/>
      </w:rPr>
    </w:lvl>
    <w:lvl w:ilvl="3">
      <w:numFmt w:val="bullet"/>
      <w:lvlText w:val=""/>
      <w:lvlJc w:val="left"/>
      <w:pPr>
        <w:tabs>
          <w:tab w:val="num" w:pos="0"/>
        </w:tabs>
        <w:ind w:left="3488" w:hanging="348"/>
      </w:pPr>
      <w:rPr>
        <w:rFonts w:ascii="Symbol" w:hAnsi="Symbol"/>
      </w:rPr>
    </w:lvl>
    <w:lvl w:ilvl="4">
      <w:numFmt w:val="bullet"/>
      <w:lvlText w:val=""/>
      <w:lvlJc w:val="left"/>
      <w:pPr>
        <w:tabs>
          <w:tab w:val="num" w:pos="0"/>
        </w:tabs>
        <w:ind w:left="4442" w:hanging="348"/>
      </w:pPr>
      <w:rPr>
        <w:rFonts w:ascii="Symbol" w:hAnsi="Symbol"/>
      </w:rPr>
    </w:lvl>
    <w:lvl w:ilvl="5">
      <w:numFmt w:val="bullet"/>
      <w:lvlText w:val=""/>
      <w:lvlJc w:val="left"/>
      <w:pPr>
        <w:tabs>
          <w:tab w:val="num" w:pos="0"/>
        </w:tabs>
        <w:ind w:left="5396" w:hanging="348"/>
      </w:pPr>
      <w:rPr>
        <w:rFonts w:ascii="Symbol" w:hAnsi="Symbol"/>
      </w:rPr>
    </w:lvl>
    <w:lvl w:ilvl="6">
      <w:numFmt w:val="bullet"/>
      <w:lvlText w:val=""/>
      <w:lvlJc w:val="left"/>
      <w:pPr>
        <w:tabs>
          <w:tab w:val="num" w:pos="0"/>
        </w:tabs>
        <w:ind w:left="6350" w:hanging="348"/>
      </w:pPr>
      <w:rPr>
        <w:rFonts w:ascii="Symbol" w:hAnsi="Symbol"/>
      </w:rPr>
    </w:lvl>
    <w:lvl w:ilvl="7">
      <w:numFmt w:val="bullet"/>
      <w:lvlText w:val=""/>
      <w:lvlJc w:val="left"/>
      <w:pPr>
        <w:tabs>
          <w:tab w:val="num" w:pos="0"/>
        </w:tabs>
        <w:ind w:left="7304" w:hanging="348"/>
      </w:pPr>
      <w:rPr>
        <w:rFonts w:ascii="Symbol" w:hAnsi="Symbol"/>
      </w:rPr>
    </w:lvl>
    <w:lvl w:ilvl="8">
      <w:numFmt w:val="bullet"/>
      <w:lvlText w:val=""/>
      <w:lvlJc w:val="left"/>
      <w:pPr>
        <w:tabs>
          <w:tab w:val="num" w:pos="0"/>
        </w:tabs>
        <w:ind w:left="8258" w:hanging="348"/>
      </w:pPr>
      <w:rPr>
        <w:rFonts w:ascii="Symbol" w:hAnsi="Symbol"/>
      </w:rPr>
    </w:lvl>
  </w:abstractNum>
  <w:abstractNum w:abstractNumId="3" w15:restartNumberingAfterBreak="0">
    <w:nsid w:val="00E62E5B"/>
    <w:multiLevelType w:val="multilevel"/>
    <w:tmpl w:val="349EE698"/>
    <w:lvl w:ilvl="0">
      <w:start w:val="1"/>
      <w:numFmt w:val="decimal"/>
      <w:lvlText w:val="%1."/>
      <w:lvlJc w:val="left"/>
      <w:pPr>
        <w:ind w:left="454" w:hanging="454"/>
      </w:pPr>
      <w:rPr>
        <w:b w:val="0"/>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 w15:restartNumberingAfterBreak="0">
    <w:nsid w:val="05A71788"/>
    <w:multiLevelType w:val="hybridMultilevel"/>
    <w:tmpl w:val="BE08ACC4"/>
    <w:lvl w:ilvl="0" w:tplc="457651C2">
      <w:start w:val="1"/>
      <w:numFmt w:val="decimal"/>
      <w:lvlText w:val="%1."/>
      <w:lvlJc w:val="left"/>
      <w:pPr>
        <w:tabs>
          <w:tab w:val="num" w:pos="360"/>
        </w:tabs>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5BF1B07"/>
    <w:multiLevelType w:val="hybridMultilevel"/>
    <w:tmpl w:val="BDCA968E"/>
    <w:lvl w:ilvl="0" w:tplc="D00004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24216B8"/>
    <w:multiLevelType w:val="hybridMultilevel"/>
    <w:tmpl w:val="839A0FC2"/>
    <w:lvl w:ilvl="0" w:tplc="04150019">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162C4F7B"/>
    <w:multiLevelType w:val="multilevel"/>
    <w:tmpl w:val="E098BC90"/>
    <w:lvl w:ilvl="0">
      <w:start w:val="2"/>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ind w:left="720" w:hanging="360"/>
      </w:p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Times New Roman" w:eastAsia="Times New Roman" w:hAnsi="Times New Roman"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B56743C"/>
    <w:multiLevelType w:val="multilevel"/>
    <w:tmpl w:val="DC065C40"/>
    <w:lvl w:ilvl="0">
      <w:start w:val="1"/>
      <w:numFmt w:val="decimal"/>
      <w:lvlText w:val="%1."/>
      <w:lvlJc w:val="left"/>
      <w:pPr>
        <w:tabs>
          <w:tab w:val="num" w:pos="360"/>
        </w:tabs>
        <w:ind w:left="360" w:hanging="360"/>
      </w:pPr>
      <w:rPr>
        <w:rFonts w:asciiTheme="minorHAnsi" w:hAnsiTheme="minorHAnsi" w:cstheme="minorHAnsi" w:hint="default"/>
        <w:b w:val="0"/>
        <w:i w:val="0"/>
        <w:sz w:val="22"/>
        <w:szCs w:val="22"/>
      </w:rPr>
    </w:lvl>
    <w:lvl w:ilvl="1">
      <w:start w:val="1"/>
      <w:numFmt w:val="decimal"/>
      <w:lvlText w:val="%2)"/>
      <w:lvlJc w:val="left"/>
      <w:pPr>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Times New Roman" w:eastAsia="Times New Roman" w:hAnsi="Times New Roman"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D1D14F3"/>
    <w:multiLevelType w:val="hybridMultilevel"/>
    <w:tmpl w:val="657A8DAA"/>
    <w:lvl w:ilvl="0" w:tplc="24006E9C">
      <w:start w:val="1"/>
      <w:numFmt w:val="lowerLetter"/>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D4230DC"/>
    <w:multiLevelType w:val="multilevel"/>
    <w:tmpl w:val="10F04B96"/>
    <w:lvl w:ilvl="0">
      <w:start w:val="1"/>
      <w:numFmt w:val="decimal"/>
      <w:lvlText w:val="%1."/>
      <w:lvlJc w:val="left"/>
      <w:pPr>
        <w:ind w:left="1146" w:hanging="360"/>
      </w:pPr>
      <w:rPr>
        <w:rFonts w:ascii="Times New Roman" w:eastAsia="Arial" w:hAnsi="Times New Roman" w:cs="Times New Roman" w:hint="default"/>
        <w:b w:val="0"/>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1" w15:restartNumberingAfterBreak="0">
    <w:nsid w:val="25C82019"/>
    <w:multiLevelType w:val="multilevel"/>
    <w:tmpl w:val="E098BC90"/>
    <w:lvl w:ilvl="0">
      <w:start w:val="2"/>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ind w:left="720" w:hanging="360"/>
      </w:p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Times New Roman" w:eastAsia="Times New Roman" w:hAnsi="Times New Roman"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25D05040"/>
    <w:multiLevelType w:val="singleLevel"/>
    <w:tmpl w:val="C59A61F2"/>
    <w:lvl w:ilvl="0">
      <w:start w:val="1"/>
      <w:numFmt w:val="decimal"/>
      <w:lvlText w:val="%1. "/>
      <w:legacy w:legacy="1" w:legacySpace="0" w:legacyIndent="283"/>
      <w:lvlJc w:val="left"/>
      <w:pPr>
        <w:ind w:left="283" w:hanging="283"/>
      </w:pPr>
      <w:rPr>
        <w:rFonts w:ascii="Times New Roman" w:hAnsi="Times New Roman" w:cs="Times New Roman" w:hint="default"/>
        <w:b w:val="0"/>
        <w:i w:val="0"/>
        <w:sz w:val="22"/>
      </w:rPr>
    </w:lvl>
  </w:abstractNum>
  <w:abstractNum w:abstractNumId="13" w15:restartNumberingAfterBreak="0">
    <w:nsid w:val="25FB47AA"/>
    <w:multiLevelType w:val="hybridMultilevel"/>
    <w:tmpl w:val="7F1E0144"/>
    <w:lvl w:ilvl="0" w:tplc="E0C2F59C">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547508"/>
    <w:multiLevelType w:val="multilevel"/>
    <w:tmpl w:val="FDCE7568"/>
    <w:lvl w:ilvl="0">
      <w:start w:val="1"/>
      <w:numFmt w:val="decimal"/>
      <w:lvlText w:val="%1."/>
      <w:lvlJc w:val="left"/>
      <w:pPr>
        <w:ind w:left="454" w:hanging="454"/>
      </w:pPr>
      <w:rPr>
        <w:b w:val="0"/>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vertAlign w:val="baseline"/>
      </w:rPr>
    </w:lvl>
    <w:lvl w:ilvl="3">
      <w:start w:val="1"/>
      <w:numFmt w:val="decimal"/>
      <w:lvlText w:val="%4."/>
      <w:lvlJc w:val="left"/>
      <w:pPr>
        <w:ind w:left="2324" w:hanging="360"/>
      </w:pPr>
      <w:rPr>
        <w:b/>
        <w:vertAlign w:val="baseline"/>
      </w:rPr>
    </w:lvl>
    <w:lvl w:ilvl="4">
      <w:start w:val="1"/>
      <w:numFmt w:val="decimal"/>
      <w:lvlText w:val="%5)"/>
      <w:lvlJc w:val="left"/>
      <w:pPr>
        <w:ind w:left="720" w:hanging="360"/>
      </w:p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15" w15:restartNumberingAfterBreak="0">
    <w:nsid w:val="303F0F63"/>
    <w:multiLevelType w:val="multilevel"/>
    <w:tmpl w:val="EB1A09F8"/>
    <w:name w:val="WWNum252"/>
    <w:lvl w:ilvl="0">
      <w:start w:val="1"/>
      <w:numFmt w:val="decimal"/>
      <w:lvlText w:val="%1."/>
      <w:lvlJc w:val="left"/>
      <w:pPr>
        <w:tabs>
          <w:tab w:val="num" w:pos="720"/>
        </w:tabs>
        <w:ind w:left="720" w:hanging="360"/>
      </w:pPr>
      <w:rPr>
        <w:rFonts w:ascii="Arial" w:hAnsi="Arial" w:cs="Arial" w:hint="default"/>
        <w:i w:val="0"/>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0C0640D"/>
    <w:multiLevelType w:val="multilevel"/>
    <w:tmpl w:val="E098BC90"/>
    <w:lvl w:ilvl="0">
      <w:start w:val="2"/>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ind w:left="720" w:hanging="360"/>
      </w:p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Times New Roman" w:eastAsia="Times New Roman" w:hAnsi="Times New Roman"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416E5827"/>
    <w:multiLevelType w:val="hybridMultilevel"/>
    <w:tmpl w:val="37E019B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8" w15:restartNumberingAfterBreak="0">
    <w:nsid w:val="41FA56CB"/>
    <w:multiLevelType w:val="multilevel"/>
    <w:tmpl w:val="E098BC90"/>
    <w:lvl w:ilvl="0">
      <w:start w:val="2"/>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ind w:left="720" w:hanging="360"/>
      </w:p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Times New Roman" w:eastAsia="Times New Roman" w:hAnsi="Times New Roman"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48715C7B"/>
    <w:multiLevelType w:val="hybridMultilevel"/>
    <w:tmpl w:val="475CE51E"/>
    <w:lvl w:ilvl="0" w:tplc="3406103C">
      <w:start w:val="1"/>
      <w:numFmt w:val="decimal"/>
      <w:lvlText w:val="%1."/>
      <w:lvlJc w:val="left"/>
      <w:pPr>
        <w:tabs>
          <w:tab w:val="num" w:pos="360"/>
        </w:tabs>
        <w:ind w:left="360" w:hanging="360"/>
      </w:pPr>
      <w:rPr>
        <w:rFonts w:ascii="Arial" w:hAnsi="Arial" w:cs="Arial" w:hint="default"/>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90505AE"/>
    <w:multiLevelType w:val="hybridMultilevel"/>
    <w:tmpl w:val="D63C69F0"/>
    <w:lvl w:ilvl="0" w:tplc="853E2BB2">
      <w:start w:val="3"/>
      <w:numFmt w:val="decimal"/>
      <w:lvlText w:val="%1)"/>
      <w:lvlJc w:val="left"/>
      <w:pPr>
        <w:ind w:left="1080" w:hanging="360"/>
      </w:pPr>
      <w:rPr>
        <w:rFonts w:hint="default"/>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A4E632B"/>
    <w:multiLevelType w:val="multilevel"/>
    <w:tmpl w:val="6D54C188"/>
    <w:lvl w:ilvl="0">
      <w:start w:val="1"/>
      <w:numFmt w:val="decimal"/>
      <w:lvlText w:val="%1)"/>
      <w:lvlJc w:val="left"/>
      <w:pPr>
        <w:ind w:left="1004" w:hanging="360"/>
      </w:pPr>
      <w:rPr>
        <w:b w:val="0"/>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22" w15:restartNumberingAfterBreak="0">
    <w:nsid w:val="4AE33A60"/>
    <w:multiLevelType w:val="singleLevel"/>
    <w:tmpl w:val="0415000F"/>
    <w:name w:val="WWNum2522"/>
    <w:lvl w:ilvl="0">
      <w:start w:val="1"/>
      <w:numFmt w:val="decimal"/>
      <w:lvlText w:val="%1."/>
      <w:lvlJc w:val="left"/>
      <w:pPr>
        <w:tabs>
          <w:tab w:val="num" w:pos="720"/>
        </w:tabs>
        <w:ind w:left="720" w:hanging="360"/>
      </w:pPr>
      <w:rPr>
        <w:rFonts w:hint="default"/>
      </w:rPr>
    </w:lvl>
  </w:abstractNum>
  <w:abstractNum w:abstractNumId="23" w15:restartNumberingAfterBreak="0">
    <w:nsid w:val="50C60026"/>
    <w:multiLevelType w:val="hybridMultilevel"/>
    <w:tmpl w:val="8FB815D6"/>
    <w:lvl w:ilvl="0" w:tplc="8370CA2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10A2FCC"/>
    <w:multiLevelType w:val="hybridMultilevel"/>
    <w:tmpl w:val="0526FE52"/>
    <w:lvl w:ilvl="0" w:tplc="B8B8DF42">
      <w:start w:val="8"/>
      <w:numFmt w:val="decimal"/>
      <w:lvlText w:val="%1."/>
      <w:lvlJc w:val="left"/>
      <w:pPr>
        <w:ind w:left="644"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8A70F3"/>
    <w:multiLevelType w:val="multilevel"/>
    <w:tmpl w:val="6A98DCA2"/>
    <w:lvl w:ilvl="0">
      <w:start w:val="1"/>
      <w:numFmt w:val="decimal"/>
      <w:lvlText w:val="%1. "/>
      <w:lvlJc w:val="left"/>
      <w:pPr>
        <w:tabs>
          <w:tab w:val="num" w:pos="0"/>
        </w:tabs>
        <w:ind w:left="283" w:hanging="283"/>
      </w:pPr>
      <w:rPr>
        <w:rFonts w:asciiTheme="minorHAnsi" w:hAnsiTheme="minorHAnsi" w:cstheme="minorHAnsi" w:hint="default"/>
        <w:b w:val="0"/>
        <w:i w:val="0"/>
        <w:sz w:val="22"/>
        <w:szCs w:val="22"/>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C95058A"/>
    <w:multiLevelType w:val="hybridMultilevel"/>
    <w:tmpl w:val="6A7229D0"/>
    <w:lvl w:ilvl="0" w:tplc="1174EDD6">
      <w:start w:val="9"/>
      <w:numFmt w:val="decimal"/>
      <w:lvlText w:val="%1."/>
      <w:lvlJc w:val="left"/>
      <w:pPr>
        <w:ind w:left="644"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7877BAD"/>
    <w:multiLevelType w:val="multilevel"/>
    <w:tmpl w:val="17624E8C"/>
    <w:lvl w:ilvl="0">
      <w:start w:val="1"/>
      <w:numFmt w:val="decimal"/>
      <w:pStyle w:val="Stylparagrafumowy"/>
      <w:lvlText w:val="§ %1."/>
      <w:lvlJc w:val="center"/>
      <w:pPr>
        <w:tabs>
          <w:tab w:val="num" w:pos="360"/>
        </w:tabs>
        <w:ind w:left="0" w:firstLine="0"/>
      </w:pPr>
      <w:rPr>
        <w:rFonts w:ascii="Arial Narrow" w:hAnsi="Arial Narrow" w:hint="default"/>
        <w:b w:val="0"/>
        <w:i w:val="0"/>
        <w:sz w:val="24"/>
      </w:rPr>
    </w:lvl>
    <w:lvl w:ilvl="1">
      <w:start w:val="1"/>
      <w:numFmt w:val="decimal"/>
      <w:pStyle w:val="Styltreparagrafu"/>
      <w:lvlText w:val="%2."/>
      <w:lvlJc w:val="left"/>
      <w:pPr>
        <w:tabs>
          <w:tab w:val="num" w:pos="792"/>
        </w:tabs>
        <w:ind w:left="792" w:hanging="432"/>
      </w:pPr>
      <w:rPr>
        <w:rFonts w:ascii="Arial Narrow" w:hAnsi="Arial Narrow" w:hint="default"/>
        <w:b w:val="0"/>
        <w:i w:val="0"/>
        <w:sz w:val="24"/>
      </w:rPr>
    </w:lvl>
    <w:lvl w:ilvl="2">
      <w:start w:val="1"/>
      <w:numFmt w:val="decimal"/>
      <w:lvlText w:val="%1.%3."/>
      <w:lvlJc w:val="left"/>
      <w:pPr>
        <w:tabs>
          <w:tab w:val="num" w:pos="1224"/>
        </w:tabs>
        <w:ind w:left="1224" w:hanging="504"/>
      </w:pPr>
      <w:rPr>
        <w:rFonts w:ascii="Arial Narrow" w:hAnsi="Arial Narrow" w:hint="default"/>
        <w:b w:val="0"/>
        <w:i w:val="0"/>
        <w:sz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CBA5B19"/>
    <w:multiLevelType w:val="hybridMultilevel"/>
    <w:tmpl w:val="001453F0"/>
    <w:lvl w:ilvl="0" w:tplc="2C4852D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452468A"/>
    <w:multiLevelType w:val="hybridMultilevel"/>
    <w:tmpl w:val="D178805E"/>
    <w:lvl w:ilvl="0" w:tplc="0BE492C4">
      <w:start w:val="1"/>
      <w:numFmt w:val="decimal"/>
      <w:lvlText w:val="%1)"/>
      <w:lvlJc w:val="left"/>
      <w:pPr>
        <w:ind w:left="720" w:hanging="360"/>
      </w:pPr>
      <w:rPr>
        <w:b w:val="0"/>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857002E"/>
    <w:multiLevelType w:val="multilevel"/>
    <w:tmpl w:val="56AEECBA"/>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ascii="Times New Roman" w:hAnsi="Times New Roman" w:cs="Times New Roman" w:hint="default"/>
        <w:b w:val="0"/>
        <w:bCs w:val="0"/>
        <w:sz w:val="20"/>
        <w:szCs w:val="20"/>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78C454FF"/>
    <w:multiLevelType w:val="hybridMultilevel"/>
    <w:tmpl w:val="5338EB48"/>
    <w:lvl w:ilvl="0" w:tplc="04150017">
      <w:start w:val="1"/>
      <w:numFmt w:val="lowerLetter"/>
      <w:lvlText w:val="%1)"/>
      <w:lvlJc w:val="left"/>
      <w:pPr>
        <w:ind w:left="1080" w:hanging="360"/>
      </w:pPr>
    </w:lvl>
    <w:lvl w:ilvl="1" w:tplc="04150011">
      <w:start w:val="1"/>
      <w:numFmt w:val="decimal"/>
      <w:lvlText w:val="%2)"/>
      <w:lvlJc w:val="left"/>
      <w:pPr>
        <w:ind w:left="1004"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25"/>
  </w:num>
  <w:num w:numId="3">
    <w:abstractNumId w:val="27"/>
  </w:num>
  <w:num w:numId="4">
    <w:abstractNumId w:val="19"/>
  </w:num>
  <w:num w:numId="5">
    <w:abstractNumId w:val="6"/>
  </w:num>
  <w:num w:numId="6">
    <w:abstractNumId w:val="12"/>
  </w:num>
  <w:num w:numId="7">
    <w:abstractNumId w:val="1"/>
  </w:num>
  <w:num w:numId="8">
    <w:abstractNumId w:val="3"/>
  </w:num>
  <w:num w:numId="9">
    <w:abstractNumId w:val="10"/>
  </w:num>
  <w:num w:numId="10">
    <w:abstractNumId w:val="24"/>
  </w:num>
  <w:num w:numId="11">
    <w:abstractNumId w:val="31"/>
  </w:num>
  <w:num w:numId="12">
    <w:abstractNumId w:val="5"/>
  </w:num>
  <w:num w:numId="13">
    <w:abstractNumId w:val="28"/>
  </w:num>
  <w:num w:numId="14">
    <w:abstractNumId w:val="20"/>
  </w:num>
  <w:num w:numId="15">
    <w:abstractNumId w:val="0"/>
  </w:num>
  <w:num w:numId="16">
    <w:abstractNumId w:val="21"/>
  </w:num>
  <w:num w:numId="17">
    <w:abstractNumId w:val="14"/>
  </w:num>
  <w:num w:numId="18">
    <w:abstractNumId w:val="17"/>
  </w:num>
  <w:num w:numId="19">
    <w:abstractNumId w:val="30"/>
  </w:num>
  <w:num w:numId="20">
    <w:abstractNumId w:val="12"/>
    <w:lvlOverride w:ilvl="0">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4"/>
  </w:num>
  <w:num w:numId="25">
    <w:abstractNumId w:val="4"/>
  </w:num>
  <w:num w:numId="26">
    <w:abstractNumId w:val="7"/>
  </w:num>
  <w:num w:numId="27">
    <w:abstractNumId w:val="11"/>
  </w:num>
  <w:num w:numId="28">
    <w:abstractNumId w:val="16"/>
  </w:num>
  <w:num w:numId="29">
    <w:abstractNumId w:val="18"/>
  </w:num>
  <w:num w:numId="30">
    <w:abstractNumId w:val="9"/>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52BA"/>
    <w:rsid w:val="00000A6C"/>
    <w:rsid w:val="000014E2"/>
    <w:rsid w:val="000023E1"/>
    <w:rsid w:val="00002878"/>
    <w:rsid w:val="0000333B"/>
    <w:rsid w:val="00010029"/>
    <w:rsid w:val="0001719B"/>
    <w:rsid w:val="00017310"/>
    <w:rsid w:val="0001757B"/>
    <w:rsid w:val="000208FD"/>
    <w:rsid w:val="000263CF"/>
    <w:rsid w:val="00026FDD"/>
    <w:rsid w:val="0003283A"/>
    <w:rsid w:val="00035E6B"/>
    <w:rsid w:val="0003718C"/>
    <w:rsid w:val="00040EEE"/>
    <w:rsid w:val="0004239A"/>
    <w:rsid w:val="00044094"/>
    <w:rsid w:val="000450C8"/>
    <w:rsid w:val="00045169"/>
    <w:rsid w:val="00050364"/>
    <w:rsid w:val="0005093A"/>
    <w:rsid w:val="000556FF"/>
    <w:rsid w:val="00061E91"/>
    <w:rsid w:val="00062BE7"/>
    <w:rsid w:val="00062F4E"/>
    <w:rsid w:val="000634A4"/>
    <w:rsid w:val="00063652"/>
    <w:rsid w:val="00064AE8"/>
    <w:rsid w:val="000667DA"/>
    <w:rsid w:val="00066E5C"/>
    <w:rsid w:val="000711AD"/>
    <w:rsid w:val="000715F9"/>
    <w:rsid w:val="00071848"/>
    <w:rsid w:val="00072009"/>
    <w:rsid w:val="000753FC"/>
    <w:rsid w:val="00075BF2"/>
    <w:rsid w:val="00081933"/>
    <w:rsid w:val="000830D3"/>
    <w:rsid w:val="000850E9"/>
    <w:rsid w:val="00087CD3"/>
    <w:rsid w:val="000944F4"/>
    <w:rsid w:val="000A0089"/>
    <w:rsid w:val="000A13B1"/>
    <w:rsid w:val="000A6D74"/>
    <w:rsid w:val="000B0A9B"/>
    <w:rsid w:val="000B3D25"/>
    <w:rsid w:val="000B4BB4"/>
    <w:rsid w:val="000B4D94"/>
    <w:rsid w:val="000B5C84"/>
    <w:rsid w:val="000B7205"/>
    <w:rsid w:val="000C01E4"/>
    <w:rsid w:val="000C147E"/>
    <w:rsid w:val="000C4A64"/>
    <w:rsid w:val="000D0998"/>
    <w:rsid w:val="000D3E20"/>
    <w:rsid w:val="000D70BE"/>
    <w:rsid w:val="000E05B7"/>
    <w:rsid w:val="000E1B46"/>
    <w:rsid w:val="000E2E68"/>
    <w:rsid w:val="000E588A"/>
    <w:rsid w:val="000E68D4"/>
    <w:rsid w:val="000F128F"/>
    <w:rsid w:val="000F166A"/>
    <w:rsid w:val="000F23F4"/>
    <w:rsid w:val="000F51DC"/>
    <w:rsid w:val="00100C75"/>
    <w:rsid w:val="00101461"/>
    <w:rsid w:val="00101DA6"/>
    <w:rsid w:val="00102518"/>
    <w:rsid w:val="001029AA"/>
    <w:rsid w:val="00105129"/>
    <w:rsid w:val="0010687A"/>
    <w:rsid w:val="00107E5F"/>
    <w:rsid w:val="00107EF5"/>
    <w:rsid w:val="00110B24"/>
    <w:rsid w:val="00110BDB"/>
    <w:rsid w:val="00112E73"/>
    <w:rsid w:val="00113A80"/>
    <w:rsid w:val="00114172"/>
    <w:rsid w:val="00117427"/>
    <w:rsid w:val="00120F1F"/>
    <w:rsid w:val="00123135"/>
    <w:rsid w:val="001252FB"/>
    <w:rsid w:val="00126F53"/>
    <w:rsid w:val="0013713B"/>
    <w:rsid w:val="00143AF3"/>
    <w:rsid w:val="00146375"/>
    <w:rsid w:val="00154E22"/>
    <w:rsid w:val="0015748B"/>
    <w:rsid w:val="00161C08"/>
    <w:rsid w:val="001622CB"/>
    <w:rsid w:val="00162A5A"/>
    <w:rsid w:val="0016364D"/>
    <w:rsid w:val="0016410C"/>
    <w:rsid w:val="00165857"/>
    <w:rsid w:val="001670FD"/>
    <w:rsid w:val="00170591"/>
    <w:rsid w:val="00171471"/>
    <w:rsid w:val="00173F41"/>
    <w:rsid w:val="00175095"/>
    <w:rsid w:val="00175C55"/>
    <w:rsid w:val="00182B07"/>
    <w:rsid w:val="00182C90"/>
    <w:rsid w:val="0018330C"/>
    <w:rsid w:val="00185DAB"/>
    <w:rsid w:val="00186DA5"/>
    <w:rsid w:val="00186E0C"/>
    <w:rsid w:val="001904E9"/>
    <w:rsid w:val="001928FD"/>
    <w:rsid w:val="00192B78"/>
    <w:rsid w:val="001C188B"/>
    <w:rsid w:val="001C380E"/>
    <w:rsid w:val="001C52E1"/>
    <w:rsid w:val="001C73A0"/>
    <w:rsid w:val="001D0BFE"/>
    <w:rsid w:val="001D1271"/>
    <w:rsid w:val="001D40BD"/>
    <w:rsid w:val="001D580E"/>
    <w:rsid w:val="001D6399"/>
    <w:rsid w:val="001E368D"/>
    <w:rsid w:val="001E5594"/>
    <w:rsid w:val="001E6B0F"/>
    <w:rsid w:val="001E769F"/>
    <w:rsid w:val="001F4629"/>
    <w:rsid w:val="001F5299"/>
    <w:rsid w:val="001F54E0"/>
    <w:rsid w:val="001F63EF"/>
    <w:rsid w:val="0020046C"/>
    <w:rsid w:val="0020185F"/>
    <w:rsid w:val="00201D64"/>
    <w:rsid w:val="00203161"/>
    <w:rsid w:val="00203D5E"/>
    <w:rsid w:val="00205114"/>
    <w:rsid w:val="00205372"/>
    <w:rsid w:val="00205BEA"/>
    <w:rsid w:val="00210604"/>
    <w:rsid w:val="00210D22"/>
    <w:rsid w:val="00212C59"/>
    <w:rsid w:val="0022051C"/>
    <w:rsid w:val="0022055A"/>
    <w:rsid w:val="00220828"/>
    <w:rsid w:val="00221A29"/>
    <w:rsid w:val="0022252C"/>
    <w:rsid w:val="002227CF"/>
    <w:rsid w:val="00226D19"/>
    <w:rsid w:val="00233186"/>
    <w:rsid w:val="00233D39"/>
    <w:rsid w:val="0023495E"/>
    <w:rsid w:val="002406A1"/>
    <w:rsid w:val="00240976"/>
    <w:rsid w:val="00242723"/>
    <w:rsid w:val="002431BF"/>
    <w:rsid w:val="00243A70"/>
    <w:rsid w:val="00245E71"/>
    <w:rsid w:val="002509EB"/>
    <w:rsid w:val="002520F4"/>
    <w:rsid w:val="00252AFD"/>
    <w:rsid w:val="00253819"/>
    <w:rsid w:val="00261161"/>
    <w:rsid w:val="00261303"/>
    <w:rsid w:val="002657DF"/>
    <w:rsid w:val="00270B06"/>
    <w:rsid w:val="0027210C"/>
    <w:rsid w:val="0027217F"/>
    <w:rsid w:val="00272BCB"/>
    <w:rsid w:val="00274277"/>
    <w:rsid w:val="00275948"/>
    <w:rsid w:val="00276A0D"/>
    <w:rsid w:val="002775ED"/>
    <w:rsid w:val="002806A9"/>
    <w:rsid w:val="00287177"/>
    <w:rsid w:val="00291554"/>
    <w:rsid w:val="00291B84"/>
    <w:rsid w:val="0029762F"/>
    <w:rsid w:val="002978AB"/>
    <w:rsid w:val="002A0CA1"/>
    <w:rsid w:val="002A155C"/>
    <w:rsid w:val="002A33A5"/>
    <w:rsid w:val="002B32E4"/>
    <w:rsid w:val="002C2D9B"/>
    <w:rsid w:val="002C5015"/>
    <w:rsid w:val="002C5689"/>
    <w:rsid w:val="002C5B34"/>
    <w:rsid w:val="002C79BA"/>
    <w:rsid w:val="002D3A76"/>
    <w:rsid w:val="002D40D7"/>
    <w:rsid w:val="002D5B20"/>
    <w:rsid w:val="002D77B6"/>
    <w:rsid w:val="002E4EBF"/>
    <w:rsid w:val="002F1BDF"/>
    <w:rsid w:val="002F3932"/>
    <w:rsid w:val="002F406E"/>
    <w:rsid w:val="002F51B2"/>
    <w:rsid w:val="0030275B"/>
    <w:rsid w:val="00303391"/>
    <w:rsid w:val="00307D26"/>
    <w:rsid w:val="003123E2"/>
    <w:rsid w:val="0031278D"/>
    <w:rsid w:val="0031314F"/>
    <w:rsid w:val="003132F4"/>
    <w:rsid w:val="00314BA1"/>
    <w:rsid w:val="0031623D"/>
    <w:rsid w:val="003167E0"/>
    <w:rsid w:val="00323F09"/>
    <w:rsid w:val="00324E15"/>
    <w:rsid w:val="0033271B"/>
    <w:rsid w:val="003332C4"/>
    <w:rsid w:val="00340EB3"/>
    <w:rsid w:val="00344572"/>
    <w:rsid w:val="00344C04"/>
    <w:rsid w:val="00344DF5"/>
    <w:rsid w:val="003453BE"/>
    <w:rsid w:val="00350770"/>
    <w:rsid w:val="00350CE5"/>
    <w:rsid w:val="00356405"/>
    <w:rsid w:val="00356C38"/>
    <w:rsid w:val="003601D6"/>
    <w:rsid w:val="00360F56"/>
    <w:rsid w:val="003649BD"/>
    <w:rsid w:val="003775E2"/>
    <w:rsid w:val="0038002B"/>
    <w:rsid w:val="0038031F"/>
    <w:rsid w:val="003808C6"/>
    <w:rsid w:val="00381EC0"/>
    <w:rsid w:val="003827EB"/>
    <w:rsid w:val="003851E9"/>
    <w:rsid w:val="00385F36"/>
    <w:rsid w:val="0038749C"/>
    <w:rsid w:val="00387F17"/>
    <w:rsid w:val="00390B90"/>
    <w:rsid w:val="00392F68"/>
    <w:rsid w:val="00393DC0"/>
    <w:rsid w:val="003A26B4"/>
    <w:rsid w:val="003A6B9E"/>
    <w:rsid w:val="003B169F"/>
    <w:rsid w:val="003B219E"/>
    <w:rsid w:val="003B2EDA"/>
    <w:rsid w:val="003C0AD8"/>
    <w:rsid w:val="003C1C47"/>
    <w:rsid w:val="003C3393"/>
    <w:rsid w:val="003C443B"/>
    <w:rsid w:val="003C4DDA"/>
    <w:rsid w:val="003C512E"/>
    <w:rsid w:val="003C6597"/>
    <w:rsid w:val="003D1834"/>
    <w:rsid w:val="003D1A79"/>
    <w:rsid w:val="003D2A2A"/>
    <w:rsid w:val="003D4996"/>
    <w:rsid w:val="003E2D03"/>
    <w:rsid w:val="003E4C86"/>
    <w:rsid w:val="003F40F3"/>
    <w:rsid w:val="003F41D4"/>
    <w:rsid w:val="003F7584"/>
    <w:rsid w:val="004014BE"/>
    <w:rsid w:val="0040362A"/>
    <w:rsid w:val="00404F3A"/>
    <w:rsid w:val="0040529B"/>
    <w:rsid w:val="00410491"/>
    <w:rsid w:val="00412F55"/>
    <w:rsid w:val="00414419"/>
    <w:rsid w:val="00417CCC"/>
    <w:rsid w:val="00421976"/>
    <w:rsid w:val="00431DC7"/>
    <w:rsid w:val="00436BE5"/>
    <w:rsid w:val="00441D04"/>
    <w:rsid w:val="004426CE"/>
    <w:rsid w:val="004451B4"/>
    <w:rsid w:val="0044584A"/>
    <w:rsid w:val="004525A9"/>
    <w:rsid w:val="0045588E"/>
    <w:rsid w:val="0046492E"/>
    <w:rsid w:val="00471E41"/>
    <w:rsid w:val="004726EF"/>
    <w:rsid w:val="00480D52"/>
    <w:rsid w:val="004815A1"/>
    <w:rsid w:val="004844F5"/>
    <w:rsid w:val="00485C15"/>
    <w:rsid w:val="004879E8"/>
    <w:rsid w:val="004955BF"/>
    <w:rsid w:val="00495FFB"/>
    <w:rsid w:val="00496372"/>
    <w:rsid w:val="004A03C9"/>
    <w:rsid w:val="004A5CFF"/>
    <w:rsid w:val="004A6FE2"/>
    <w:rsid w:val="004B1190"/>
    <w:rsid w:val="004B2FFF"/>
    <w:rsid w:val="004B723E"/>
    <w:rsid w:val="004C4107"/>
    <w:rsid w:val="004C501A"/>
    <w:rsid w:val="004C634F"/>
    <w:rsid w:val="004C74DA"/>
    <w:rsid w:val="004C7DAE"/>
    <w:rsid w:val="004E1887"/>
    <w:rsid w:val="004E2D24"/>
    <w:rsid w:val="004E500D"/>
    <w:rsid w:val="004E5310"/>
    <w:rsid w:val="004E5D75"/>
    <w:rsid w:val="004F080A"/>
    <w:rsid w:val="004F22A3"/>
    <w:rsid w:val="004F3E04"/>
    <w:rsid w:val="004F6823"/>
    <w:rsid w:val="00502FF9"/>
    <w:rsid w:val="00504347"/>
    <w:rsid w:val="00505632"/>
    <w:rsid w:val="00505996"/>
    <w:rsid w:val="00505F9B"/>
    <w:rsid w:val="00514598"/>
    <w:rsid w:val="005204EF"/>
    <w:rsid w:val="00521B42"/>
    <w:rsid w:val="00523D0E"/>
    <w:rsid w:val="00525D32"/>
    <w:rsid w:val="00526A9A"/>
    <w:rsid w:val="00526EE0"/>
    <w:rsid w:val="005324C2"/>
    <w:rsid w:val="00541D9A"/>
    <w:rsid w:val="005449E8"/>
    <w:rsid w:val="0055120B"/>
    <w:rsid w:val="00551933"/>
    <w:rsid w:val="005526AD"/>
    <w:rsid w:val="00552798"/>
    <w:rsid w:val="00552A08"/>
    <w:rsid w:val="00552ABD"/>
    <w:rsid w:val="00553637"/>
    <w:rsid w:val="00554E25"/>
    <w:rsid w:val="0056130B"/>
    <w:rsid w:val="0056233C"/>
    <w:rsid w:val="00563D93"/>
    <w:rsid w:val="00563EC9"/>
    <w:rsid w:val="005663CB"/>
    <w:rsid w:val="005679B1"/>
    <w:rsid w:val="00570DC5"/>
    <w:rsid w:val="00573297"/>
    <w:rsid w:val="00576BE9"/>
    <w:rsid w:val="00581823"/>
    <w:rsid w:val="0058783E"/>
    <w:rsid w:val="00587AE2"/>
    <w:rsid w:val="00590204"/>
    <w:rsid w:val="00592AD2"/>
    <w:rsid w:val="00594F23"/>
    <w:rsid w:val="00595693"/>
    <w:rsid w:val="00597FD7"/>
    <w:rsid w:val="005A0AED"/>
    <w:rsid w:val="005A20BA"/>
    <w:rsid w:val="005A2651"/>
    <w:rsid w:val="005A465D"/>
    <w:rsid w:val="005A4F8A"/>
    <w:rsid w:val="005A528B"/>
    <w:rsid w:val="005A6A8B"/>
    <w:rsid w:val="005A71BF"/>
    <w:rsid w:val="005B0E4E"/>
    <w:rsid w:val="005B1171"/>
    <w:rsid w:val="005B1B80"/>
    <w:rsid w:val="005B3807"/>
    <w:rsid w:val="005C313D"/>
    <w:rsid w:val="005C417A"/>
    <w:rsid w:val="005C4560"/>
    <w:rsid w:val="005C5EFE"/>
    <w:rsid w:val="005C5F55"/>
    <w:rsid w:val="005C60BD"/>
    <w:rsid w:val="005C6A38"/>
    <w:rsid w:val="005D5007"/>
    <w:rsid w:val="005D5E9F"/>
    <w:rsid w:val="005D634E"/>
    <w:rsid w:val="005E19DD"/>
    <w:rsid w:val="005E2E92"/>
    <w:rsid w:val="005E4CFD"/>
    <w:rsid w:val="005E73D0"/>
    <w:rsid w:val="005F1544"/>
    <w:rsid w:val="005F4A9C"/>
    <w:rsid w:val="005F5CCA"/>
    <w:rsid w:val="005F7DE0"/>
    <w:rsid w:val="00601077"/>
    <w:rsid w:val="0060154E"/>
    <w:rsid w:val="006025AC"/>
    <w:rsid w:val="00604504"/>
    <w:rsid w:val="00605052"/>
    <w:rsid w:val="00611BA1"/>
    <w:rsid w:val="00613691"/>
    <w:rsid w:val="00613CE4"/>
    <w:rsid w:val="006149B0"/>
    <w:rsid w:val="006251D4"/>
    <w:rsid w:val="00642847"/>
    <w:rsid w:val="00642DBC"/>
    <w:rsid w:val="00644E27"/>
    <w:rsid w:val="0065147A"/>
    <w:rsid w:val="00651DF1"/>
    <w:rsid w:val="00652BA1"/>
    <w:rsid w:val="0065704C"/>
    <w:rsid w:val="00663104"/>
    <w:rsid w:val="00671EF9"/>
    <w:rsid w:val="006744A2"/>
    <w:rsid w:val="00676842"/>
    <w:rsid w:val="006770AC"/>
    <w:rsid w:val="006774D9"/>
    <w:rsid w:val="006839B3"/>
    <w:rsid w:val="006847DC"/>
    <w:rsid w:val="006878C0"/>
    <w:rsid w:val="00691777"/>
    <w:rsid w:val="006927AB"/>
    <w:rsid w:val="006A0C2D"/>
    <w:rsid w:val="006A1730"/>
    <w:rsid w:val="006A21AA"/>
    <w:rsid w:val="006A4457"/>
    <w:rsid w:val="006A55BA"/>
    <w:rsid w:val="006B3A2B"/>
    <w:rsid w:val="006B5FEB"/>
    <w:rsid w:val="006B6A6F"/>
    <w:rsid w:val="006B6EFE"/>
    <w:rsid w:val="006C06AC"/>
    <w:rsid w:val="006C1511"/>
    <w:rsid w:val="006C2692"/>
    <w:rsid w:val="006C2BBB"/>
    <w:rsid w:val="006D29A7"/>
    <w:rsid w:val="006D5F02"/>
    <w:rsid w:val="006D72A7"/>
    <w:rsid w:val="006E3B94"/>
    <w:rsid w:val="006E5542"/>
    <w:rsid w:val="006E6E3D"/>
    <w:rsid w:val="006E7A0F"/>
    <w:rsid w:val="006F0420"/>
    <w:rsid w:val="006F2B1F"/>
    <w:rsid w:val="006F689F"/>
    <w:rsid w:val="006F740C"/>
    <w:rsid w:val="0070064D"/>
    <w:rsid w:val="007041B3"/>
    <w:rsid w:val="007041D5"/>
    <w:rsid w:val="00705413"/>
    <w:rsid w:val="00705453"/>
    <w:rsid w:val="00706484"/>
    <w:rsid w:val="00723BFB"/>
    <w:rsid w:val="00723F2D"/>
    <w:rsid w:val="00725576"/>
    <w:rsid w:val="00726567"/>
    <w:rsid w:val="00726AB8"/>
    <w:rsid w:val="00726BAA"/>
    <w:rsid w:val="0073336F"/>
    <w:rsid w:val="00733423"/>
    <w:rsid w:val="007349BA"/>
    <w:rsid w:val="007366A2"/>
    <w:rsid w:val="00741A7B"/>
    <w:rsid w:val="0074667F"/>
    <w:rsid w:val="00752963"/>
    <w:rsid w:val="00752C2F"/>
    <w:rsid w:val="00752F90"/>
    <w:rsid w:val="00756646"/>
    <w:rsid w:val="00757E82"/>
    <w:rsid w:val="00761A36"/>
    <w:rsid w:val="00762D75"/>
    <w:rsid w:val="00762F0F"/>
    <w:rsid w:val="00763902"/>
    <w:rsid w:val="00766FAD"/>
    <w:rsid w:val="00767003"/>
    <w:rsid w:val="00773884"/>
    <w:rsid w:val="007740D0"/>
    <w:rsid w:val="00774C56"/>
    <w:rsid w:val="00775136"/>
    <w:rsid w:val="0077575F"/>
    <w:rsid w:val="00783330"/>
    <w:rsid w:val="0078586A"/>
    <w:rsid w:val="00792161"/>
    <w:rsid w:val="00792A3B"/>
    <w:rsid w:val="007937B5"/>
    <w:rsid w:val="00797B4B"/>
    <w:rsid w:val="007A07C7"/>
    <w:rsid w:val="007A1A01"/>
    <w:rsid w:val="007A2021"/>
    <w:rsid w:val="007A25AD"/>
    <w:rsid w:val="007A2850"/>
    <w:rsid w:val="007A76E4"/>
    <w:rsid w:val="007B1B64"/>
    <w:rsid w:val="007B63E1"/>
    <w:rsid w:val="007B671C"/>
    <w:rsid w:val="007C253F"/>
    <w:rsid w:val="007C2E87"/>
    <w:rsid w:val="007D0255"/>
    <w:rsid w:val="007D0839"/>
    <w:rsid w:val="007D2A06"/>
    <w:rsid w:val="007D499E"/>
    <w:rsid w:val="007D64AF"/>
    <w:rsid w:val="007D66C1"/>
    <w:rsid w:val="007E25E3"/>
    <w:rsid w:val="007E3FD8"/>
    <w:rsid w:val="007E6357"/>
    <w:rsid w:val="007E6D1B"/>
    <w:rsid w:val="007E7534"/>
    <w:rsid w:val="007F0A86"/>
    <w:rsid w:val="007F324F"/>
    <w:rsid w:val="007F3D4E"/>
    <w:rsid w:val="007F4B68"/>
    <w:rsid w:val="007F63F0"/>
    <w:rsid w:val="007F7126"/>
    <w:rsid w:val="00803CCC"/>
    <w:rsid w:val="008041FD"/>
    <w:rsid w:val="00810330"/>
    <w:rsid w:val="008161E8"/>
    <w:rsid w:val="00816B6C"/>
    <w:rsid w:val="00820FB9"/>
    <w:rsid w:val="0082214C"/>
    <w:rsid w:val="008277B7"/>
    <w:rsid w:val="00827B7C"/>
    <w:rsid w:val="00830E8F"/>
    <w:rsid w:val="00832768"/>
    <w:rsid w:val="00836C5A"/>
    <w:rsid w:val="00842E2F"/>
    <w:rsid w:val="00844F7B"/>
    <w:rsid w:val="00845ED5"/>
    <w:rsid w:val="00852897"/>
    <w:rsid w:val="008537A3"/>
    <w:rsid w:val="0085473A"/>
    <w:rsid w:val="00856B00"/>
    <w:rsid w:val="008617E2"/>
    <w:rsid w:val="008638F9"/>
    <w:rsid w:val="00866AF8"/>
    <w:rsid w:val="008704A6"/>
    <w:rsid w:val="008726D3"/>
    <w:rsid w:val="00875037"/>
    <w:rsid w:val="008762B8"/>
    <w:rsid w:val="00876B70"/>
    <w:rsid w:val="00880BBC"/>
    <w:rsid w:val="00881C27"/>
    <w:rsid w:val="008821A9"/>
    <w:rsid w:val="008830B7"/>
    <w:rsid w:val="008876B5"/>
    <w:rsid w:val="0088797B"/>
    <w:rsid w:val="00893B93"/>
    <w:rsid w:val="0089478F"/>
    <w:rsid w:val="00894875"/>
    <w:rsid w:val="00894B37"/>
    <w:rsid w:val="008960FA"/>
    <w:rsid w:val="00896ADD"/>
    <w:rsid w:val="00897904"/>
    <w:rsid w:val="008A04E3"/>
    <w:rsid w:val="008A4B85"/>
    <w:rsid w:val="008C2A8F"/>
    <w:rsid w:val="008C33AB"/>
    <w:rsid w:val="008C6C86"/>
    <w:rsid w:val="008C727E"/>
    <w:rsid w:val="008C7350"/>
    <w:rsid w:val="008C7BC0"/>
    <w:rsid w:val="008C7EBE"/>
    <w:rsid w:val="008D39A6"/>
    <w:rsid w:val="008D41EA"/>
    <w:rsid w:val="008D5543"/>
    <w:rsid w:val="008D759A"/>
    <w:rsid w:val="008E2A3E"/>
    <w:rsid w:val="008E3A46"/>
    <w:rsid w:val="008E5A00"/>
    <w:rsid w:val="008E6841"/>
    <w:rsid w:val="008F0550"/>
    <w:rsid w:val="008F072D"/>
    <w:rsid w:val="008F22D0"/>
    <w:rsid w:val="008F672E"/>
    <w:rsid w:val="009011F4"/>
    <w:rsid w:val="00901E47"/>
    <w:rsid w:val="0090406B"/>
    <w:rsid w:val="00905167"/>
    <w:rsid w:val="009119ED"/>
    <w:rsid w:val="009120B2"/>
    <w:rsid w:val="009131C9"/>
    <w:rsid w:val="00914BE1"/>
    <w:rsid w:val="009150DB"/>
    <w:rsid w:val="009178E6"/>
    <w:rsid w:val="00921371"/>
    <w:rsid w:val="00925894"/>
    <w:rsid w:val="009272EC"/>
    <w:rsid w:val="009308BD"/>
    <w:rsid w:val="00931E24"/>
    <w:rsid w:val="00933863"/>
    <w:rsid w:val="00933C2F"/>
    <w:rsid w:val="00933F95"/>
    <w:rsid w:val="00936833"/>
    <w:rsid w:val="00936D34"/>
    <w:rsid w:val="00936FB3"/>
    <w:rsid w:val="0093779F"/>
    <w:rsid w:val="009413D4"/>
    <w:rsid w:val="00943A7A"/>
    <w:rsid w:val="009456DB"/>
    <w:rsid w:val="009479B4"/>
    <w:rsid w:val="0095010E"/>
    <w:rsid w:val="00952100"/>
    <w:rsid w:val="00953C46"/>
    <w:rsid w:val="00954A05"/>
    <w:rsid w:val="009551E0"/>
    <w:rsid w:val="0095604F"/>
    <w:rsid w:val="0096211C"/>
    <w:rsid w:val="00962245"/>
    <w:rsid w:val="00963DB7"/>
    <w:rsid w:val="009647B9"/>
    <w:rsid w:val="009648A2"/>
    <w:rsid w:val="0097603A"/>
    <w:rsid w:val="00976340"/>
    <w:rsid w:val="009809FE"/>
    <w:rsid w:val="00980A81"/>
    <w:rsid w:val="00980DD6"/>
    <w:rsid w:val="00985779"/>
    <w:rsid w:val="0098661D"/>
    <w:rsid w:val="00986634"/>
    <w:rsid w:val="00990FE3"/>
    <w:rsid w:val="0099161B"/>
    <w:rsid w:val="00993B7E"/>
    <w:rsid w:val="00993BBF"/>
    <w:rsid w:val="00996806"/>
    <w:rsid w:val="009A154A"/>
    <w:rsid w:val="009A2B8F"/>
    <w:rsid w:val="009A6ECB"/>
    <w:rsid w:val="009A7DD0"/>
    <w:rsid w:val="009B1DF7"/>
    <w:rsid w:val="009B2072"/>
    <w:rsid w:val="009B4596"/>
    <w:rsid w:val="009B5BF8"/>
    <w:rsid w:val="009B6AEB"/>
    <w:rsid w:val="009B76BA"/>
    <w:rsid w:val="009C01F9"/>
    <w:rsid w:val="009C258F"/>
    <w:rsid w:val="009C49F8"/>
    <w:rsid w:val="009C50EB"/>
    <w:rsid w:val="009C5BD6"/>
    <w:rsid w:val="009C6297"/>
    <w:rsid w:val="009D05CA"/>
    <w:rsid w:val="009D0BE0"/>
    <w:rsid w:val="009D0F2B"/>
    <w:rsid w:val="009D39C9"/>
    <w:rsid w:val="009D430E"/>
    <w:rsid w:val="009D5335"/>
    <w:rsid w:val="009D79B6"/>
    <w:rsid w:val="009E4046"/>
    <w:rsid w:val="009E4858"/>
    <w:rsid w:val="009F1BA5"/>
    <w:rsid w:val="009F2D5F"/>
    <w:rsid w:val="009F4A4F"/>
    <w:rsid w:val="009F4CFE"/>
    <w:rsid w:val="00A0004C"/>
    <w:rsid w:val="00A00F55"/>
    <w:rsid w:val="00A0176F"/>
    <w:rsid w:val="00A01B37"/>
    <w:rsid w:val="00A0439E"/>
    <w:rsid w:val="00A06595"/>
    <w:rsid w:val="00A10743"/>
    <w:rsid w:val="00A10B72"/>
    <w:rsid w:val="00A147C0"/>
    <w:rsid w:val="00A22C8B"/>
    <w:rsid w:val="00A26C57"/>
    <w:rsid w:val="00A312F4"/>
    <w:rsid w:val="00A34AAA"/>
    <w:rsid w:val="00A34C78"/>
    <w:rsid w:val="00A3672A"/>
    <w:rsid w:val="00A37313"/>
    <w:rsid w:val="00A40AA9"/>
    <w:rsid w:val="00A438EB"/>
    <w:rsid w:val="00A4451D"/>
    <w:rsid w:val="00A44808"/>
    <w:rsid w:val="00A44939"/>
    <w:rsid w:val="00A459DA"/>
    <w:rsid w:val="00A45BEB"/>
    <w:rsid w:val="00A461ED"/>
    <w:rsid w:val="00A61540"/>
    <w:rsid w:val="00A62C97"/>
    <w:rsid w:val="00A7086C"/>
    <w:rsid w:val="00A71E66"/>
    <w:rsid w:val="00A743E4"/>
    <w:rsid w:val="00A7462E"/>
    <w:rsid w:val="00A75D7B"/>
    <w:rsid w:val="00A75DED"/>
    <w:rsid w:val="00A772BE"/>
    <w:rsid w:val="00A77748"/>
    <w:rsid w:val="00A80DCE"/>
    <w:rsid w:val="00A82F73"/>
    <w:rsid w:val="00A83A80"/>
    <w:rsid w:val="00A83EC1"/>
    <w:rsid w:val="00A86F6C"/>
    <w:rsid w:val="00A870D5"/>
    <w:rsid w:val="00A92970"/>
    <w:rsid w:val="00A94F2A"/>
    <w:rsid w:val="00A96D83"/>
    <w:rsid w:val="00AA23BA"/>
    <w:rsid w:val="00AA7C8E"/>
    <w:rsid w:val="00AB0F00"/>
    <w:rsid w:val="00AB10D9"/>
    <w:rsid w:val="00AB26F8"/>
    <w:rsid w:val="00AB3A8A"/>
    <w:rsid w:val="00AB4CC8"/>
    <w:rsid w:val="00AC035E"/>
    <w:rsid w:val="00AC5910"/>
    <w:rsid w:val="00AC6A2D"/>
    <w:rsid w:val="00AC7492"/>
    <w:rsid w:val="00AC7894"/>
    <w:rsid w:val="00AD1304"/>
    <w:rsid w:val="00AD140A"/>
    <w:rsid w:val="00AD33EF"/>
    <w:rsid w:val="00AD4F63"/>
    <w:rsid w:val="00AD50D4"/>
    <w:rsid w:val="00AD67DF"/>
    <w:rsid w:val="00AD6809"/>
    <w:rsid w:val="00AE3B98"/>
    <w:rsid w:val="00AE5B8C"/>
    <w:rsid w:val="00AF5300"/>
    <w:rsid w:val="00AF7715"/>
    <w:rsid w:val="00B00376"/>
    <w:rsid w:val="00B00D51"/>
    <w:rsid w:val="00B00F49"/>
    <w:rsid w:val="00B0708E"/>
    <w:rsid w:val="00B077AD"/>
    <w:rsid w:val="00B10A87"/>
    <w:rsid w:val="00B148BA"/>
    <w:rsid w:val="00B2019B"/>
    <w:rsid w:val="00B20C8B"/>
    <w:rsid w:val="00B21F7E"/>
    <w:rsid w:val="00B2421C"/>
    <w:rsid w:val="00B252C6"/>
    <w:rsid w:val="00B25841"/>
    <w:rsid w:val="00B27ED4"/>
    <w:rsid w:val="00B34D77"/>
    <w:rsid w:val="00B354F6"/>
    <w:rsid w:val="00B358E8"/>
    <w:rsid w:val="00B4343B"/>
    <w:rsid w:val="00B44FDD"/>
    <w:rsid w:val="00B506A9"/>
    <w:rsid w:val="00B51D3A"/>
    <w:rsid w:val="00B52607"/>
    <w:rsid w:val="00B554E8"/>
    <w:rsid w:val="00B6236B"/>
    <w:rsid w:val="00B66E92"/>
    <w:rsid w:val="00B66FC3"/>
    <w:rsid w:val="00B71E35"/>
    <w:rsid w:val="00B72171"/>
    <w:rsid w:val="00B7356A"/>
    <w:rsid w:val="00B7390F"/>
    <w:rsid w:val="00B740A6"/>
    <w:rsid w:val="00B75D63"/>
    <w:rsid w:val="00B76C32"/>
    <w:rsid w:val="00B8077F"/>
    <w:rsid w:val="00B861AD"/>
    <w:rsid w:val="00B87FFC"/>
    <w:rsid w:val="00B91C72"/>
    <w:rsid w:val="00B93BED"/>
    <w:rsid w:val="00B95EF7"/>
    <w:rsid w:val="00B96F65"/>
    <w:rsid w:val="00B973EC"/>
    <w:rsid w:val="00B97675"/>
    <w:rsid w:val="00BA0CC5"/>
    <w:rsid w:val="00BA2256"/>
    <w:rsid w:val="00BA3428"/>
    <w:rsid w:val="00BA67B2"/>
    <w:rsid w:val="00BA78B0"/>
    <w:rsid w:val="00BB18D4"/>
    <w:rsid w:val="00BB1CE7"/>
    <w:rsid w:val="00BB287D"/>
    <w:rsid w:val="00BB592B"/>
    <w:rsid w:val="00BC0179"/>
    <w:rsid w:val="00BC017B"/>
    <w:rsid w:val="00BC13E5"/>
    <w:rsid w:val="00BC3B4F"/>
    <w:rsid w:val="00BD0020"/>
    <w:rsid w:val="00BD6677"/>
    <w:rsid w:val="00BD6CF0"/>
    <w:rsid w:val="00BE26EC"/>
    <w:rsid w:val="00BF25B6"/>
    <w:rsid w:val="00BF2709"/>
    <w:rsid w:val="00BF3561"/>
    <w:rsid w:val="00BF718D"/>
    <w:rsid w:val="00C0165C"/>
    <w:rsid w:val="00C02ACA"/>
    <w:rsid w:val="00C0603D"/>
    <w:rsid w:val="00C067BD"/>
    <w:rsid w:val="00C076A6"/>
    <w:rsid w:val="00C10BC6"/>
    <w:rsid w:val="00C12443"/>
    <w:rsid w:val="00C12FDC"/>
    <w:rsid w:val="00C13EC9"/>
    <w:rsid w:val="00C15D71"/>
    <w:rsid w:val="00C1738A"/>
    <w:rsid w:val="00C227C7"/>
    <w:rsid w:val="00C24040"/>
    <w:rsid w:val="00C2481B"/>
    <w:rsid w:val="00C24C3D"/>
    <w:rsid w:val="00C260B6"/>
    <w:rsid w:val="00C27645"/>
    <w:rsid w:val="00C27E18"/>
    <w:rsid w:val="00C34E9F"/>
    <w:rsid w:val="00C36E77"/>
    <w:rsid w:val="00C37BDE"/>
    <w:rsid w:val="00C40118"/>
    <w:rsid w:val="00C43F11"/>
    <w:rsid w:val="00C44EAD"/>
    <w:rsid w:val="00C50927"/>
    <w:rsid w:val="00C50F19"/>
    <w:rsid w:val="00C53DA0"/>
    <w:rsid w:val="00C663B9"/>
    <w:rsid w:val="00C70711"/>
    <w:rsid w:val="00C70D06"/>
    <w:rsid w:val="00C70F73"/>
    <w:rsid w:val="00C71628"/>
    <w:rsid w:val="00C72F1A"/>
    <w:rsid w:val="00C74C38"/>
    <w:rsid w:val="00C74CC1"/>
    <w:rsid w:val="00C7685F"/>
    <w:rsid w:val="00C810E5"/>
    <w:rsid w:val="00C82E44"/>
    <w:rsid w:val="00C914E0"/>
    <w:rsid w:val="00C918DF"/>
    <w:rsid w:val="00C92C1B"/>
    <w:rsid w:val="00C934EF"/>
    <w:rsid w:val="00C93C09"/>
    <w:rsid w:val="00C94982"/>
    <w:rsid w:val="00CA178E"/>
    <w:rsid w:val="00CA212E"/>
    <w:rsid w:val="00CA4A2C"/>
    <w:rsid w:val="00CB1390"/>
    <w:rsid w:val="00CB52BA"/>
    <w:rsid w:val="00CB58B6"/>
    <w:rsid w:val="00CB716A"/>
    <w:rsid w:val="00CC191C"/>
    <w:rsid w:val="00CC7503"/>
    <w:rsid w:val="00CD2AB6"/>
    <w:rsid w:val="00CD2C0E"/>
    <w:rsid w:val="00CD36CE"/>
    <w:rsid w:val="00CD592A"/>
    <w:rsid w:val="00CD5D7F"/>
    <w:rsid w:val="00CE061E"/>
    <w:rsid w:val="00CE12B3"/>
    <w:rsid w:val="00CE48F2"/>
    <w:rsid w:val="00CE5679"/>
    <w:rsid w:val="00CE6ABD"/>
    <w:rsid w:val="00CF2559"/>
    <w:rsid w:val="00CF79C8"/>
    <w:rsid w:val="00D02678"/>
    <w:rsid w:val="00D03411"/>
    <w:rsid w:val="00D039F3"/>
    <w:rsid w:val="00D061E9"/>
    <w:rsid w:val="00D105EB"/>
    <w:rsid w:val="00D13173"/>
    <w:rsid w:val="00D14E9A"/>
    <w:rsid w:val="00D161DB"/>
    <w:rsid w:val="00D161F4"/>
    <w:rsid w:val="00D20E73"/>
    <w:rsid w:val="00D25CFD"/>
    <w:rsid w:val="00D26A44"/>
    <w:rsid w:val="00D36849"/>
    <w:rsid w:val="00D368BB"/>
    <w:rsid w:val="00D42B05"/>
    <w:rsid w:val="00D43927"/>
    <w:rsid w:val="00D45F86"/>
    <w:rsid w:val="00D45F99"/>
    <w:rsid w:val="00D46888"/>
    <w:rsid w:val="00D47996"/>
    <w:rsid w:val="00D47BAA"/>
    <w:rsid w:val="00D508B7"/>
    <w:rsid w:val="00D52460"/>
    <w:rsid w:val="00D53434"/>
    <w:rsid w:val="00D53C2E"/>
    <w:rsid w:val="00D55226"/>
    <w:rsid w:val="00D57C60"/>
    <w:rsid w:val="00D61FFF"/>
    <w:rsid w:val="00D62798"/>
    <w:rsid w:val="00D633EE"/>
    <w:rsid w:val="00D65320"/>
    <w:rsid w:val="00D65A02"/>
    <w:rsid w:val="00D66BBC"/>
    <w:rsid w:val="00D74848"/>
    <w:rsid w:val="00D74AB5"/>
    <w:rsid w:val="00D76993"/>
    <w:rsid w:val="00D80714"/>
    <w:rsid w:val="00D832DF"/>
    <w:rsid w:val="00D86F56"/>
    <w:rsid w:val="00D93C22"/>
    <w:rsid w:val="00DA0019"/>
    <w:rsid w:val="00DA07F9"/>
    <w:rsid w:val="00DA3432"/>
    <w:rsid w:val="00DB0D79"/>
    <w:rsid w:val="00DB3C95"/>
    <w:rsid w:val="00DB4E58"/>
    <w:rsid w:val="00DB6B78"/>
    <w:rsid w:val="00DB7109"/>
    <w:rsid w:val="00DC04A4"/>
    <w:rsid w:val="00DC1D27"/>
    <w:rsid w:val="00DC22A0"/>
    <w:rsid w:val="00DD0F86"/>
    <w:rsid w:val="00DD2BCB"/>
    <w:rsid w:val="00DD5375"/>
    <w:rsid w:val="00DE15C5"/>
    <w:rsid w:val="00DE1B07"/>
    <w:rsid w:val="00DF2449"/>
    <w:rsid w:val="00DF2A02"/>
    <w:rsid w:val="00DF2CF5"/>
    <w:rsid w:val="00E06DE6"/>
    <w:rsid w:val="00E10019"/>
    <w:rsid w:val="00E12F02"/>
    <w:rsid w:val="00E13067"/>
    <w:rsid w:val="00E17F70"/>
    <w:rsid w:val="00E216A7"/>
    <w:rsid w:val="00E235A1"/>
    <w:rsid w:val="00E2372F"/>
    <w:rsid w:val="00E24091"/>
    <w:rsid w:val="00E27763"/>
    <w:rsid w:val="00E3178C"/>
    <w:rsid w:val="00E31E11"/>
    <w:rsid w:val="00E32438"/>
    <w:rsid w:val="00E3325E"/>
    <w:rsid w:val="00E33BB4"/>
    <w:rsid w:val="00E37E69"/>
    <w:rsid w:val="00E40A4F"/>
    <w:rsid w:val="00E419C4"/>
    <w:rsid w:val="00E51E8C"/>
    <w:rsid w:val="00E5210E"/>
    <w:rsid w:val="00E56A5F"/>
    <w:rsid w:val="00E5703D"/>
    <w:rsid w:val="00E6095B"/>
    <w:rsid w:val="00E64EF8"/>
    <w:rsid w:val="00E65A79"/>
    <w:rsid w:val="00E66110"/>
    <w:rsid w:val="00E709BD"/>
    <w:rsid w:val="00E730AF"/>
    <w:rsid w:val="00E74B45"/>
    <w:rsid w:val="00E7697E"/>
    <w:rsid w:val="00E77346"/>
    <w:rsid w:val="00E8212F"/>
    <w:rsid w:val="00E86E5B"/>
    <w:rsid w:val="00E87477"/>
    <w:rsid w:val="00E878F1"/>
    <w:rsid w:val="00E9216B"/>
    <w:rsid w:val="00E92575"/>
    <w:rsid w:val="00EA02D7"/>
    <w:rsid w:val="00EA0B6D"/>
    <w:rsid w:val="00EA17A7"/>
    <w:rsid w:val="00EA207F"/>
    <w:rsid w:val="00EA2B4B"/>
    <w:rsid w:val="00EB432B"/>
    <w:rsid w:val="00EB4AE9"/>
    <w:rsid w:val="00EB5474"/>
    <w:rsid w:val="00EB5C6C"/>
    <w:rsid w:val="00EB6324"/>
    <w:rsid w:val="00EB7CE8"/>
    <w:rsid w:val="00EC1677"/>
    <w:rsid w:val="00EC1966"/>
    <w:rsid w:val="00EC2A26"/>
    <w:rsid w:val="00ED02E3"/>
    <w:rsid w:val="00ED3878"/>
    <w:rsid w:val="00ED43FC"/>
    <w:rsid w:val="00ED7610"/>
    <w:rsid w:val="00EE0157"/>
    <w:rsid w:val="00EE0339"/>
    <w:rsid w:val="00EE1B00"/>
    <w:rsid w:val="00EE2C76"/>
    <w:rsid w:val="00EE3184"/>
    <w:rsid w:val="00EE3502"/>
    <w:rsid w:val="00EE7EB6"/>
    <w:rsid w:val="00EF1143"/>
    <w:rsid w:val="00EF116D"/>
    <w:rsid w:val="00EF208E"/>
    <w:rsid w:val="00EF7FCA"/>
    <w:rsid w:val="00F0088C"/>
    <w:rsid w:val="00F0097B"/>
    <w:rsid w:val="00F01663"/>
    <w:rsid w:val="00F017A1"/>
    <w:rsid w:val="00F01D5D"/>
    <w:rsid w:val="00F074C0"/>
    <w:rsid w:val="00F07DEE"/>
    <w:rsid w:val="00F10453"/>
    <w:rsid w:val="00F11CB5"/>
    <w:rsid w:val="00F13467"/>
    <w:rsid w:val="00F17246"/>
    <w:rsid w:val="00F20AD4"/>
    <w:rsid w:val="00F20C96"/>
    <w:rsid w:val="00F21BD6"/>
    <w:rsid w:val="00F21D11"/>
    <w:rsid w:val="00F2460D"/>
    <w:rsid w:val="00F27FEB"/>
    <w:rsid w:val="00F31778"/>
    <w:rsid w:val="00F3295F"/>
    <w:rsid w:val="00F33C94"/>
    <w:rsid w:val="00F3578A"/>
    <w:rsid w:val="00F35E0A"/>
    <w:rsid w:val="00F417C6"/>
    <w:rsid w:val="00F42BDE"/>
    <w:rsid w:val="00F504BC"/>
    <w:rsid w:val="00F523D5"/>
    <w:rsid w:val="00F53220"/>
    <w:rsid w:val="00F53329"/>
    <w:rsid w:val="00F53E25"/>
    <w:rsid w:val="00F557E4"/>
    <w:rsid w:val="00F55A35"/>
    <w:rsid w:val="00F57525"/>
    <w:rsid w:val="00F6093F"/>
    <w:rsid w:val="00F629A8"/>
    <w:rsid w:val="00F657A6"/>
    <w:rsid w:val="00F674EC"/>
    <w:rsid w:val="00F705F5"/>
    <w:rsid w:val="00F75A5B"/>
    <w:rsid w:val="00F7618B"/>
    <w:rsid w:val="00F76386"/>
    <w:rsid w:val="00F8431D"/>
    <w:rsid w:val="00F84322"/>
    <w:rsid w:val="00F847B8"/>
    <w:rsid w:val="00F860D2"/>
    <w:rsid w:val="00F86818"/>
    <w:rsid w:val="00F86CF7"/>
    <w:rsid w:val="00F86F6F"/>
    <w:rsid w:val="00F874A3"/>
    <w:rsid w:val="00F91006"/>
    <w:rsid w:val="00F939CF"/>
    <w:rsid w:val="00F96C18"/>
    <w:rsid w:val="00FA2F4A"/>
    <w:rsid w:val="00FA3E2C"/>
    <w:rsid w:val="00FA40D9"/>
    <w:rsid w:val="00FA6F60"/>
    <w:rsid w:val="00FB0A86"/>
    <w:rsid w:val="00FB46BB"/>
    <w:rsid w:val="00FB539B"/>
    <w:rsid w:val="00FB5D3E"/>
    <w:rsid w:val="00FB652E"/>
    <w:rsid w:val="00FC1BF7"/>
    <w:rsid w:val="00FC4CEF"/>
    <w:rsid w:val="00FC5BBA"/>
    <w:rsid w:val="00FC668D"/>
    <w:rsid w:val="00FC7D50"/>
    <w:rsid w:val="00FD3A82"/>
    <w:rsid w:val="00FD56A0"/>
    <w:rsid w:val="00FD586F"/>
    <w:rsid w:val="00FE0299"/>
    <w:rsid w:val="00FE2FD1"/>
    <w:rsid w:val="00FE314D"/>
    <w:rsid w:val="00FE3FF1"/>
    <w:rsid w:val="00FE54A1"/>
    <w:rsid w:val="00FE7F88"/>
    <w:rsid w:val="00FF00F2"/>
    <w:rsid w:val="00FF30B7"/>
    <w:rsid w:val="00FF47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92925"/>
  <w15:docId w15:val="{C776EDDC-BCD9-4D85-8586-9304967A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40118"/>
    <w:rPr>
      <w:snapToGrid w:val="0"/>
    </w:rPr>
  </w:style>
  <w:style w:type="paragraph" w:styleId="Nagwek1">
    <w:name w:val="heading 1"/>
    <w:basedOn w:val="Normalny"/>
    <w:next w:val="Normalny"/>
    <w:qFormat/>
    <w:rsid w:val="00A34C78"/>
    <w:pPr>
      <w:keepNext/>
      <w:jc w:val="center"/>
      <w:outlineLvl w:val="0"/>
    </w:pPr>
    <w:rPr>
      <w:rFonts w:ascii="Arial Narrow" w:hAnsi="Arial Narrow"/>
      <w:sz w:val="32"/>
    </w:rPr>
  </w:style>
  <w:style w:type="paragraph" w:styleId="Nagwek2">
    <w:name w:val="heading 2"/>
    <w:basedOn w:val="Normalny"/>
    <w:next w:val="Normalny"/>
    <w:qFormat/>
    <w:rsid w:val="00A34C78"/>
    <w:pPr>
      <w:keepNext/>
      <w:jc w:val="right"/>
      <w:outlineLvl w:val="1"/>
    </w:pPr>
    <w:rPr>
      <w:rFonts w:ascii="Arial Narrow" w:hAnsi="Arial Narrow"/>
      <w:sz w:val="24"/>
    </w:rPr>
  </w:style>
  <w:style w:type="paragraph" w:styleId="Nagwek3">
    <w:name w:val="heading 3"/>
    <w:basedOn w:val="Normalny"/>
    <w:next w:val="Normalny"/>
    <w:qFormat/>
    <w:rsid w:val="00A34C78"/>
    <w:pPr>
      <w:keepNext/>
      <w:jc w:val="both"/>
      <w:outlineLvl w:val="2"/>
    </w:pPr>
    <w:rPr>
      <w:rFonts w:ascii="Arial Narrow" w:hAnsi="Arial Narrow"/>
      <w:sz w:val="24"/>
    </w:rPr>
  </w:style>
  <w:style w:type="paragraph" w:styleId="Nagwek4">
    <w:name w:val="heading 4"/>
    <w:basedOn w:val="Normalny"/>
    <w:next w:val="Normalny"/>
    <w:qFormat/>
    <w:rsid w:val="00A34C78"/>
    <w:pPr>
      <w:keepNext/>
      <w:jc w:val="center"/>
      <w:outlineLvl w:val="3"/>
    </w:pPr>
    <w:rPr>
      <w:rFonts w:ascii="Arial Narrow" w:hAnsi="Arial Narrow"/>
      <w:sz w:val="28"/>
    </w:rPr>
  </w:style>
  <w:style w:type="paragraph" w:styleId="Nagwek5">
    <w:name w:val="heading 5"/>
    <w:basedOn w:val="Normalny"/>
    <w:next w:val="Normalny"/>
    <w:qFormat/>
    <w:rsid w:val="00A34C78"/>
    <w:pPr>
      <w:keepNext/>
      <w:tabs>
        <w:tab w:val="left" w:pos="360"/>
        <w:tab w:val="right" w:pos="6663"/>
      </w:tabs>
      <w:ind w:left="425"/>
      <w:jc w:val="center"/>
      <w:outlineLvl w:val="4"/>
    </w:pPr>
    <w:rPr>
      <w:rFonts w:ascii="Arial Narrow" w:hAnsi="Arial Narrow"/>
      <w:i/>
      <w:iCs/>
      <w:color w:val="FF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A34C78"/>
    <w:pPr>
      <w:ind w:left="5664" w:firstLine="708"/>
      <w:jc w:val="both"/>
    </w:pPr>
    <w:rPr>
      <w:rFonts w:ascii="Arial Narrow" w:hAnsi="Arial Narrow"/>
      <w:sz w:val="16"/>
    </w:rPr>
  </w:style>
  <w:style w:type="paragraph" w:styleId="Nagwek">
    <w:name w:val="header"/>
    <w:basedOn w:val="Normalny"/>
    <w:link w:val="NagwekZnak"/>
    <w:rsid w:val="00A34C78"/>
    <w:pPr>
      <w:tabs>
        <w:tab w:val="center" w:pos="4536"/>
        <w:tab w:val="right" w:pos="9072"/>
      </w:tabs>
    </w:pPr>
  </w:style>
  <w:style w:type="paragraph" w:styleId="Stopka">
    <w:name w:val="footer"/>
    <w:basedOn w:val="Normalny"/>
    <w:rsid w:val="00A34C78"/>
    <w:pPr>
      <w:tabs>
        <w:tab w:val="center" w:pos="4536"/>
        <w:tab w:val="right" w:pos="9072"/>
      </w:tabs>
    </w:pPr>
  </w:style>
  <w:style w:type="character" w:styleId="Numerstrony">
    <w:name w:val="page number"/>
    <w:basedOn w:val="Domylnaczcionkaakapitu"/>
    <w:rsid w:val="00A34C78"/>
  </w:style>
  <w:style w:type="paragraph" w:styleId="Tekstpodstawowywcity2">
    <w:name w:val="Body Text Indent 2"/>
    <w:basedOn w:val="Normalny"/>
    <w:rsid w:val="00A34C78"/>
    <w:pPr>
      <w:spacing w:line="480" w:lineRule="auto"/>
      <w:ind w:left="7080"/>
    </w:pPr>
    <w:rPr>
      <w:rFonts w:ascii="Arial Narrow" w:hAnsi="Arial Narrow"/>
      <w:sz w:val="16"/>
    </w:rPr>
  </w:style>
  <w:style w:type="paragraph" w:styleId="Tekstpodstawowywcity3">
    <w:name w:val="Body Text Indent 3"/>
    <w:basedOn w:val="Normalny"/>
    <w:rsid w:val="00A34C78"/>
    <w:pPr>
      <w:tabs>
        <w:tab w:val="left" w:pos="360"/>
        <w:tab w:val="left" w:pos="3119"/>
        <w:tab w:val="left" w:pos="5670"/>
        <w:tab w:val="left" w:pos="8222"/>
      </w:tabs>
      <w:ind w:left="357" w:hanging="357"/>
      <w:jc w:val="both"/>
    </w:pPr>
    <w:rPr>
      <w:rFonts w:ascii="Arial Narrow" w:hAnsi="Arial Narrow"/>
      <w:sz w:val="22"/>
    </w:rPr>
  </w:style>
  <w:style w:type="paragraph" w:styleId="Tekstpodstawowy">
    <w:name w:val="Body Text"/>
    <w:basedOn w:val="Normalny"/>
    <w:rsid w:val="00A34C78"/>
    <w:pPr>
      <w:tabs>
        <w:tab w:val="left" w:pos="360"/>
      </w:tabs>
      <w:jc w:val="both"/>
    </w:pPr>
    <w:rPr>
      <w:rFonts w:ascii="Arial Narrow" w:hAnsi="Arial Narrow"/>
      <w:sz w:val="22"/>
    </w:rPr>
  </w:style>
  <w:style w:type="paragraph" w:styleId="Tekstblokowy">
    <w:name w:val="Block Text"/>
    <w:basedOn w:val="Normalny"/>
    <w:rsid w:val="00A34C78"/>
    <w:pPr>
      <w:tabs>
        <w:tab w:val="left" w:pos="792"/>
      </w:tabs>
      <w:spacing w:after="120"/>
      <w:ind w:left="792" w:right="28" w:hanging="432"/>
      <w:jc w:val="both"/>
    </w:pPr>
    <w:rPr>
      <w:rFonts w:ascii="Arial Narrow" w:hAnsi="Arial Narrow"/>
      <w:sz w:val="22"/>
    </w:rPr>
  </w:style>
  <w:style w:type="paragraph" w:styleId="Tekstpodstawowy2">
    <w:name w:val="Body Text 2"/>
    <w:basedOn w:val="Normalny"/>
    <w:rsid w:val="00A34C78"/>
    <w:pPr>
      <w:jc w:val="both"/>
    </w:pPr>
    <w:rPr>
      <w:rFonts w:ascii="Arial Narrow" w:hAnsi="Arial Narrow"/>
      <w:i/>
      <w:iCs/>
      <w:sz w:val="24"/>
    </w:rPr>
  </w:style>
  <w:style w:type="paragraph" w:styleId="Tekstdymka">
    <w:name w:val="Balloon Text"/>
    <w:basedOn w:val="Normalny"/>
    <w:semiHidden/>
    <w:rsid w:val="00A34C78"/>
    <w:rPr>
      <w:rFonts w:ascii="Tahoma" w:hAnsi="Tahoma" w:cs="Tahoma"/>
      <w:sz w:val="16"/>
      <w:szCs w:val="16"/>
    </w:rPr>
  </w:style>
  <w:style w:type="paragraph" w:styleId="Spistreci4">
    <w:name w:val="toc 4"/>
    <w:basedOn w:val="Normalny"/>
    <w:next w:val="Normalny"/>
    <w:autoRedefine/>
    <w:semiHidden/>
    <w:rsid w:val="00A34C78"/>
    <w:pPr>
      <w:widowControl w:val="0"/>
      <w:autoSpaceDE w:val="0"/>
      <w:autoSpaceDN w:val="0"/>
      <w:ind w:left="660"/>
    </w:pPr>
    <w:rPr>
      <w:snapToGrid/>
      <w:sz w:val="22"/>
      <w:szCs w:val="21"/>
    </w:rPr>
  </w:style>
  <w:style w:type="paragraph" w:styleId="Tekstpodstawowy3">
    <w:name w:val="Body Text 3"/>
    <w:basedOn w:val="Normalny"/>
    <w:rsid w:val="00A34C78"/>
    <w:pPr>
      <w:jc w:val="both"/>
    </w:pPr>
  </w:style>
  <w:style w:type="paragraph" w:customStyle="1" w:styleId="Styltreparagrafu">
    <w:name w:val="Styl treść paragrafu"/>
    <w:basedOn w:val="Normalny"/>
    <w:rsid w:val="00117427"/>
    <w:pPr>
      <w:numPr>
        <w:ilvl w:val="1"/>
        <w:numId w:val="3"/>
      </w:numPr>
      <w:tabs>
        <w:tab w:val="left" w:pos="284"/>
      </w:tabs>
      <w:jc w:val="both"/>
    </w:pPr>
    <w:rPr>
      <w:rFonts w:ascii="Arial Narrow" w:hAnsi="Arial Narrow"/>
      <w:snapToGrid/>
      <w:sz w:val="24"/>
    </w:rPr>
  </w:style>
  <w:style w:type="paragraph" w:customStyle="1" w:styleId="Stylparagrafumowy">
    <w:name w:val="Styl paragraf umowy"/>
    <w:basedOn w:val="Normalny"/>
    <w:next w:val="Styltreparagrafu"/>
    <w:rsid w:val="00117427"/>
    <w:pPr>
      <w:keepNext/>
      <w:widowControl w:val="0"/>
      <w:numPr>
        <w:numId w:val="3"/>
      </w:numPr>
      <w:tabs>
        <w:tab w:val="left" w:pos="284"/>
      </w:tabs>
      <w:spacing w:before="120" w:after="120"/>
      <w:jc w:val="center"/>
    </w:pPr>
    <w:rPr>
      <w:rFonts w:ascii="Arial Narrow" w:hAnsi="Arial Narrow"/>
      <w:snapToGrid/>
      <w:sz w:val="24"/>
    </w:rPr>
  </w:style>
  <w:style w:type="paragraph" w:customStyle="1" w:styleId="ZnakZnakZnak1ZnakZnakZnakZnak">
    <w:name w:val="Znak Znak Znak1 Znak Znak Znak Znak"/>
    <w:basedOn w:val="Normalny"/>
    <w:rsid w:val="00954A05"/>
    <w:rPr>
      <w:snapToGrid/>
      <w:sz w:val="24"/>
      <w:szCs w:val="24"/>
    </w:rPr>
  </w:style>
  <w:style w:type="paragraph" w:customStyle="1" w:styleId="ZnakZnakZnak">
    <w:name w:val="Znak Znak Znak"/>
    <w:basedOn w:val="Normalny"/>
    <w:rsid w:val="00954A05"/>
    <w:rPr>
      <w:snapToGrid/>
      <w:sz w:val="24"/>
      <w:szCs w:val="24"/>
    </w:rPr>
  </w:style>
  <w:style w:type="paragraph" w:customStyle="1" w:styleId="ZnakZnakZnakZnakZnakZnakZnakZnakZnak">
    <w:name w:val="Znak Znak Znak Znak Znak Znak Znak Znak Znak"/>
    <w:basedOn w:val="Normalny"/>
    <w:rsid w:val="0027210C"/>
    <w:rPr>
      <w:snapToGrid/>
      <w:sz w:val="24"/>
      <w:szCs w:val="24"/>
    </w:rPr>
  </w:style>
  <w:style w:type="paragraph" w:customStyle="1" w:styleId="ZnakZnak">
    <w:name w:val="Znak Znak"/>
    <w:basedOn w:val="Normalny"/>
    <w:rsid w:val="00EC2A26"/>
    <w:rPr>
      <w:snapToGrid/>
      <w:sz w:val="24"/>
      <w:szCs w:val="24"/>
    </w:rPr>
  </w:style>
  <w:style w:type="paragraph" w:customStyle="1" w:styleId="ZnakZnakZnakZnakZnakZnakZnakZnak">
    <w:name w:val="Znak Znak Znak Znak Znak Znak Znak Znak"/>
    <w:basedOn w:val="Normalny"/>
    <w:rsid w:val="00CD2AB6"/>
    <w:rPr>
      <w:snapToGrid/>
      <w:sz w:val="24"/>
      <w:szCs w:val="24"/>
    </w:rPr>
  </w:style>
  <w:style w:type="paragraph" w:customStyle="1" w:styleId="ZnakZnakZnakZnakZnakZnakZnakZnakZnakZnakZnak">
    <w:name w:val="Znak Znak Znak Znak Znak Znak Znak Znak Znak Znak Znak"/>
    <w:basedOn w:val="Normalny"/>
    <w:rsid w:val="00752963"/>
    <w:rPr>
      <w:snapToGrid/>
      <w:sz w:val="24"/>
      <w:szCs w:val="24"/>
    </w:rPr>
  </w:style>
  <w:style w:type="paragraph" w:customStyle="1" w:styleId="ZnakZnakZnakZnakZnakZnakZnakZnakZnakZnakZnakZnakZnakZnakZnakZnakZnak2">
    <w:name w:val="Znak Znak Znak Znak Znak Znak Znak Znak Znak Znak Znak Znak Znak Znak Znak Znak Znak2"/>
    <w:basedOn w:val="Normalny"/>
    <w:rsid w:val="008617E2"/>
    <w:rPr>
      <w:snapToGrid/>
      <w:sz w:val="24"/>
      <w:szCs w:val="24"/>
    </w:rPr>
  </w:style>
  <w:style w:type="table" w:styleId="Tabela-Siatka">
    <w:name w:val="Table Grid"/>
    <w:basedOn w:val="Standardowy"/>
    <w:rsid w:val="00861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ZnakZnakZnakZnakZnakZnakZnakZnakZnakZnakZnakZnakZnakZnakZnak2ZnakZnakZnak">
    <w:name w:val="Znak Znak Znak Znak Znak Znak Znak Znak Znak Znak Znak Znak Znak Znak Znak Znak Znak2 Znak Znak Znak"/>
    <w:basedOn w:val="Normalny"/>
    <w:rsid w:val="003775E2"/>
    <w:rPr>
      <w:snapToGrid/>
      <w:sz w:val="24"/>
      <w:szCs w:val="24"/>
    </w:rPr>
  </w:style>
  <w:style w:type="paragraph" w:customStyle="1" w:styleId="kodwydz2">
    <w:name w:val="kod_wydz2"/>
    <w:basedOn w:val="Normalny"/>
    <w:rsid w:val="003775E2"/>
    <w:rPr>
      <w:snapToGrid/>
      <w:sz w:val="24"/>
      <w:szCs w:val="24"/>
    </w:rPr>
  </w:style>
  <w:style w:type="paragraph" w:customStyle="1" w:styleId="ZnakZnakZnakZnakZnakZnakZnakZnakZnakZnakZnakZnakZnakZnakZnakZnakZnak3ZnakZnakZnakZnakZnakZnakZnakZnakZnakZnak">
    <w:name w:val="Znak Znak Znak Znak Znak Znak Znak Znak Znak Znak Znak Znak Znak Znak Znak Znak Znak3 Znak Znak Znak Znak Znak Znak Znak Znak Znak Znak"/>
    <w:basedOn w:val="Normalny"/>
    <w:rsid w:val="001E5594"/>
    <w:rPr>
      <w:snapToGrid/>
      <w:sz w:val="24"/>
      <w:szCs w:val="24"/>
    </w:rPr>
  </w:style>
  <w:style w:type="paragraph" w:customStyle="1" w:styleId="ZnakZnakZnakZnakZnakZnakZnakZnakZnakZnakZnakZnakZnakZnakZnakZnakZnak3Znak">
    <w:name w:val="Znak Znak Znak Znak Znak Znak Znak Znak Znak Znak Znak Znak Znak Znak Znak Znak Znak3 Znak"/>
    <w:basedOn w:val="Normalny"/>
    <w:rsid w:val="00165857"/>
    <w:rPr>
      <w:snapToGrid/>
      <w:sz w:val="24"/>
      <w:szCs w:val="24"/>
    </w:rPr>
  </w:style>
  <w:style w:type="paragraph" w:customStyle="1" w:styleId="ZnakZnakZnakZnakZnakZnakZnakZnakZnakZnakZnakZnakZnakZnakZnakZnakZnak2ZnakZnakZnakZnakZnakZnakZnakZnakZnakZnakZnakZnakZnakZnak1">
    <w:name w:val="Znak Znak Znak Znak Znak Znak Znak Znak Znak Znak Znak Znak Znak Znak Znak Znak Znak2 Znak Znak Znak Znak Znak Znak Znak Znak Znak Znak Znak Znak Znak Znak1"/>
    <w:basedOn w:val="Normalny"/>
    <w:rsid w:val="009308BD"/>
    <w:rPr>
      <w:snapToGrid/>
      <w:sz w:val="24"/>
      <w:szCs w:val="24"/>
    </w:rPr>
  </w:style>
  <w:style w:type="paragraph" w:customStyle="1" w:styleId="ZnakZnakZnakZnakZnakZnakZnakZnakZnakZnakZnakZnakZnakZnakZnakZnakZnak3ZnakZnakZnak1ZnakZnakZnakZnakZnakZnakZnakZnakZnakZnak">
    <w:name w:val="Znak Znak Znak Znak Znak Znak Znak Znak Znak Znak Znak Znak Znak Znak Znak Znak Znak3 Znak Znak Znak1 Znak Znak Znak Znak Znak Znak Znak Znak Znak Znak"/>
    <w:basedOn w:val="Normalny"/>
    <w:rsid w:val="00FB0A86"/>
    <w:rPr>
      <w:snapToGrid/>
      <w:sz w:val="24"/>
      <w:szCs w:val="24"/>
    </w:rPr>
  </w:style>
  <w:style w:type="paragraph" w:customStyle="1" w:styleId="ZnakZnakZnakZnakZnakZnakZnakZnak2ZnakZnakZnak1ZnakZnakZnakZnakZnakZnakZnakZnakZnakZnakZnakZnakZnakZnakZnakZnakZnakZnakZnakZnakZnakZnakZnakZnakZnak">
    <w:name w:val="Znak Znak Znak Znak Znak Znak Znak Znak2 Znak Znak Znak1 Znak Znak Znak Znak Znak Znak Znak Znak Znak Znak Znak Znak Znak Znak Znak Znak Znak Znak Znak Znak Znak Znak Znak Znak Znak"/>
    <w:basedOn w:val="Normalny"/>
    <w:rsid w:val="00597FD7"/>
    <w:rPr>
      <w:snapToGrid/>
      <w:sz w:val="24"/>
      <w:szCs w:val="24"/>
    </w:rPr>
  </w:style>
  <w:style w:type="paragraph" w:styleId="NormalnyWeb">
    <w:name w:val="Normal (Web)"/>
    <w:basedOn w:val="Normalny"/>
    <w:uiPriority w:val="99"/>
    <w:rsid w:val="000D70BE"/>
    <w:pPr>
      <w:autoSpaceDE w:val="0"/>
      <w:autoSpaceDN w:val="0"/>
      <w:spacing w:before="100" w:after="100"/>
      <w:jc w:val="both"/>
    </w:pPr>
    <w:rPr>
      <w:rFonts w:ascii="Arial Narrow" w:hAnsi="Arial Narrow" w:cs="Arial Narrow"/>
      <w:snapToGrid/>
    </w:rPr>
  </w:style>
  <w:style w:type="character" w:customStyle="1" w:styleId="nomark5">
    <w:name w:val="nomark5"/>
    <w:rsid w:val="009B5BF8"/>
    <w:rPr>
      <w:vanish w:val="0"/>
      <w:webHidden w:val="0"/>
      <w:specVanish w:val="0"/>
    </w:rPr>
  </w:style>
  <w:style w:type="paragraph" w:customStyle="1" w:styleId="ZnakZnakZnakZnakZnakZnakZnakZnak2ZnakZnakZnakZnakZnakZnakZnakZnakZnakZnakZnakZnak1ZnakZnakZnakZnakZnakZnakZnakZnakZnakZnakZnakZnak">
    <w:name w:val="Znak Znak Znak Znak Znak Znak Znak Znak2 Znak Znak Znak Znak Znak Znak Znak Znak Znak Znak Znak Znak1 Znak Znak Znak Znak Znak Znak Znak Znak Znak Znak Znak Znak"/>
    <w:basedOn w:val="Normalny"/>
    <w:rsid w:val="009B5BF8"/>
    <w:rPr>
      <w:snapToGrid/>
      <w:sz w:val="24"/>
      <w:szCs w:val="24"/>
    </w:rPr>
  </w:style>
  <w:style w:type="paragraph" w:customStyle="1" w:styleId="ZnakZnakZnakZnakZnakZnakZnakZnak2ZnakZnakZnak1ZnakZnakZnakZnakZnakZnakZnakZnakZnakZnakZnakZnakZnakZnakZnakZnakZnakZnakZnakZnakZnak1ZnakZnakZnakZnakZnakZnakZnak">
    <w:name w:val="Znak Znak Znak Znak Znak Znak Znak Znak2 Znak Znak Znak1 Znak Znak Znak Znak Znak Znak Znak Znak Znak Znak Znak Znak Znak Znak Znak Znak Znak Znak Znak Znak Znak1 Znak Znak Znak Znak Znak Znak Znak"/>
    <w:basedOn w:val="Normalny"/>
    <w:rsid w:val="009B5BF8"/>
    <w:rPr>
      <w:snapToGrid/>
      <w:sz w:val="24"/>
      <w:szCs w:val="24"/>
    </w:rPr>
  </w:style>
  <w:style w:type="paragraph" w:customStyle="1" w:styleId="ZnakZnak2Znak">
    <w:name w:val="Znak Znak2 Znak"/>
    <w:basedOn w:val="Normalny"/>
    <w:rsid w:val="00611BA1"/>
    <w:rPr>
      <w:snapToGrid/>
      <w:sz w:val="24"/>
      <w:szCs w:val="24"/>
    </w:rPr>
  </w:style>
  <w:style w:type="paragraph" w:customStyle="1" w:styleId="ZnakZnakZnakZnakZnakZnakZnakZnak2ZnakZnakZnak1ZnakZnakZnakZnakZnakZnakZnakZnakZnakZnakZnakZnakZnakZnakZnakZnakZnakZnakZnakZnakZnakZnakZnakZnakZnakZnakZnakZnakZnakZnakZnak">
    <w:name w:val="Znak Znak Znak Znak Znak Znak Znak Znak2 Znak Znak Znak1 Znak Znak Znak Znak Znak Znak Znak Znak Znak Znak Znak Znak Znak Znak Znak Znak Znak Znak Znak Znak Znak Znak Znak Znak Znak Znak Znak Znak Znak Znak Znak"/>
    <w:basedOn w:val="Normalny"/>
    <w:rsid w:val="00E64EF8"/>
    <w:rPr>
      <w:snapToGrid/>
      <w:sz w:val="24"/>
      <w:szCs w:val="24"/>
    </w:rPr>
  </w:style>
  <w:style w:type="paragraph" w:customStyle="1" w:styleId="ZnakZnakZnakZnakZnakZnakZnakZnak2ZnakZnakZnakZnakZnakZnakZnakZnakZnakZnakZnakZnak">
    <w:name w:val="Znak Znak Znak Znak Znak Znak Znak Znak2 Znak Znak Znak Znak Znak Znak Znak Znak Znak Znak Znak Znak"/>
    <w:basedOn w:val="Normalny"/>
    <w:rsid w:val="004A6FE2"/>
    <w:rPr>
      <w:snapToGrid/>
      <w:sz w:val="24"/>
      <w:szCs w:val="24"/>
    </w:rPr>
  </w:style>
  <w:style w:type="paragraph" w:customStyle="1" w:styleId="ZnakZnakZnak1ZnakZnakZnakZnakZnakZnakZnakZnakZnak">
    <w:name w:val="Znak Znak Znak1 Znak Znak Znak Znak Znak Znak Znak Znak Znak"/>
    <w:basedOn w:val="Normalny"/>
    <w:rsid w:val="009119ED"/>
    <w:rPr>
      <w:snapToGrid/>
      <w:sz w:val="24"/>
      <w:szCs w:val="24"/>
    </w:rPr>
  </w:style>
  <w:style w:type="paragraph" w:customStyle="1" w:styleId="ZnakZnakZnakZnakZnakZnakZnakZnakZnakZnakZnakZnakZnakZnakZnakZnakZnak2ZnakZnakZnakZnakZnakZnakZnakZnakZnakZnakZnakZnakZnakZnak1ZnakZnakZnakZnakZnak">
    <w:name w:val="Znak Znak Znak Znak Znak Znak Znak Znak Znak Znak Znak Znak Znak Znak Znak Znak Znak2 Znak Znak Znak Znak Znak Znak Znak Znak Znak Znak Znak Znak Znak Znak1 Znak Znak Znak Znak Znak"/>
    <w:basedOn w:val="Normalny"/>
    <w:rsid w:val="00605052"/>
    <w:rPr>
      <w:snapToGrid/>
      <w:sz w:val="24"/>
      <w:szCs w:val="24"/>
    </w:rPr>
  </w:style>
  <w:style w:type="paragraph" w:customStyle="1" w:styleId="ZnakZnakZnak1ZnakZnakZnakZnakZnakZnakZnakZnakZnak1ZnakZnakZnakZnakZnakZnakZnakZnakZnakZnakZnakZnakZnakZnakZnakZnakZnakZnakZnakZnakZnakZnak">
    <w:name w:val="Znak Znak Znak1 Znak Znak Znak Znak Znak Znak Znak Znak Znak1 Znak Znak Znak Znak Znak Znak Znak Znak Znak Znak Znak Znak Znak Znak Znak Znak Znak Znak Znak Znak Znak Znak"/>
    <w:basedOn w:val="Normalny"/>
    <w:rsid w:val="007F7126"/>
    <w:rPr>
      <w:snapToGrid/>
      <w:sz w:val="24"/>
      <w:szCs w:val="24"/>
    </w:rPr>
  </w:style>
  <w:style w:type="paragraph" w:customStyle="1" w:styleId="ZnakZnak1ZnakZnak1ZnakZnakZnakZnak">
    <w:name w:val="Znak Znak1 Znak Znak1 Znak Znak Znak Znak"/>
    <w:basedOn w:val="Normalny"/>
    <w:rsid w:val="00B66E92"/>
    <w:rPr>
      <w:snapToGrid/>
      <w:sz w:val="24"/>
      <w:szCs w:val="24"/>
    </w:rPr>
  </w:style>
  <w:style w:type="paragraph" w:customStyle="1" w:styleId="Znak1ZnakZnakZnak">
    <w:name w:val="Znak1 Znak Znak Znak"/>
    <w:basedOn w:val="Normalny"/>
    <w:rsid w:val="0093779F"/>
    <w:rPr>
      <w:snapToGrid/>
      <w:sz w:val="24"/>
      <w:szCs w:val="24"/>
    </w:rPr>
  </w:style>
  <w:style w:type="paragraph" w:customStyle="1" w:styleId="western1">
    <w:name w:val="western1"/>
    <w:basedOn w:val="Normalny"/>
    <w:rsid w:val="00D633EE"/>
    <w:pPr>
      <w:spacing w:before="100" w:beforeAutospacing="1"/>
      <w:jc w:val="center"/>
    </w:pPr>
    <w:rPr>
      <w:snapToGrid/>
      <w:color w:val="000000"/>
      <w:sz w:val="24"/>
      <w:szCs w:val="24"/>
    </w:rPr>
  </w:style>
  <w:style w:type="paragraph" w:styleId="Tekstprzypisudolnego">
    <w:name w:val="footnote text"/>
    <w:basedOn w:val="Normalny"/>
    <w:link w:val="TekstprzypisudolnegoZnak"/>
    <w:semiHidden/>
    <w:rsid w:val="009120B2"/>
    <w:pPr>
      <w:autoSpaceDE w:val="0"/>
      <w:autoSpaceDN w:val="0"/>
    </w:pPr>
    <w:rPr>
      <w:rFonts w:ascii="Arial Narrow" w:hAnsi="Arial Narrow" w:cs="Arial Narrow"/>
      <w:snapToGrid/>
    </w:rPr>
  </w:style>
  <w:style w:type="character" w:customStyle="1" w:styleId="TekstprzypisudolnegoZnak">
    <w:name w:val="Tekst przypisu dolnego Znak"/>
    <w:link w:val="Tekstprzypisudolnego"/>
    <w:semiHidden/>
    <w:rsid w:val="009120B2"/>
    <w:rPr>
      <w:rFonts w:ascii="Arial Narrow" w:hAnsi="Arial Narrow" w:cs="Arial Narrow"/>
      <w:lang w:val="pl-PL" w:eastAsia="pl-PL" w:bidi="ar-SA"/>
    </w:rPr>
  </w:style>
  <w:style w:type="paragraph" w:customStyle="1" w:styleId="ZnakZnak1ZnakZnak1ZnakZnakZnakZnakZnakZnak1Znak">
    <w:name w:val="Znak Znak1 Znak Znak1 Znak Znak Znak Znak Znak Znak1 Znak"/>
    <w:basedOn w:val="Normalny"/>
    <w:rsid w:val="009120B2"/>
    <w:rPr>
      <w:snapToGrid/>
      <w:sz w:val="24"/>
      <w:szCs w:val="24"/>
    </w:rPr>
  </w:style>
  <w:style w:type="paragraph" w:customStyle="1" w:styleId="ZnakZnak2ZnakZnakZnak">
    <w:name w:val="Znak Znak2 Znak Znak Znak"/>
    <w:basedOn w:val="Normalny"/>
    <w:rsid w:val="00F0097B"/>
    <w:rPr>
      <w:snapToGrid/>
      <w:sz w:val="24"/>
      <w:szCs w:val="24"/>
    </w:rPr>
  </w:style>
  <w:style w:type="paragraph" w:customStyle="1" w:styleId="ZnakZnak2ZnakZnakZnakZnakZnak">
    <w:name w:val="Znak Znak2 Znak Znak Znak Znak Znak"/>
    <w:basedOn w:val="Normalny"/>
    <w:rsid w:val="00552798"/>
    <w:rPr>
      <w:snapToGrid/>
      <w:sz w:val="24"/>
      <w:szCs w:val="24"/>
    </w:rPr>
  </w:style>
  <w:style w:type="character" w:customStyle="1" w:styleId="NagwekZnak">
    <w:name w:val="Nagłówek Znak"/>
    <w:link w:val="Nagwek"/>
    <w:rsid w:val="00DE15C5"/>
    <w:rPr>
      <w:snapToGrid w:val="0"/>
      <w:lang w:val="pl-PL" w:eastAsia="pl-PL" w:bidi="ar-SA"/>
    </w:rPr>
  </w:style>
  <w:style w:type="paragraph" w:styleId="Spistreci5">
    <w:name w:val="toc 5"/>
    <w:basedOn w:val="Normalny"/>
    <w:next w:val="Normalny"/>
    <w:autoRedefine/>
    <w:semiHidden/>
    <w:rsid w:val="00F57525"/>
    <w:pPr>
      <w:autoSpaceDE w:val="0"/>
      <w:autoSpaceDN w:val="0"/>
      <w:jc w:val="center"/>
    </w:pPr>
    <w:rPr>
      <w:rFonts w:ascii="Arial" w:hAnsi="Arial" w:cs="Arial"/>
      <w:snapToGrid/>
      <w:sz w:val="16"/>
      <w:szCs w:val="16"/>
    </w:rPr>
  </w:style>
  <w:style w:type="paragraph" w:customStyle="1" w:styleId="Akapitzlist1">
    <w:name w:val="Akapit z listą1"/>
    <w:aliases w:val="Normalny1,Akapit z listą3,Akapit z listą31,Wypunktowanie,Normal2,wypunktowanie"/>
    <w:basedOn w:val="Normalny"/>
    <w:link w:val="AkapitzlistZnak"/>
    <w:qFormat/>
    <w:rsid w:val="00B077AD"/>
    <w:pPr>
      <w:spacing w:after="200" w:line="276" w:lineRule="auto"/>
      <w:ind w:left="720"/>
      <w:contextualSpacing/>
    </w:pPr>
    <w:rPr>
      <w:rFonts w:ascii="Calibri" w:eastAsia="Calibri" w:hAnsi="Calibri"/>
      <w:snapToGrid/>
      <w:sz w:val="22"/>
      <w:szCs w:val="22"/>
      <w:lang w:eastAsia="en-US"/>
    </w:rPr>
  </w:style>
  <w:style w:type="character" w:customStyle="1" w:styleId="AkapitzlistZnak">
    <w:name w:val="Akapit z listą Znak"/>
    <w:aliases w:val="CW_Lista Znak,Odstavec Znak,WYPUNKTOWANIE Akapit z listą Znak,sw tekst Znak,L1 Znak,Numerowanie Znak,List Paragraph Znak1,Akapit z listą BS Znak,Kolorowa lista — akcent 11 Znak,List Paragraph Znak,Bulleted list Znak,lp1 Znak"/>
    <w:link w:val="Akapitzlist1"/>
    <w:rsid w:val="00B077AD"/>
    <w:rPr>
      <w:rFonts w:ascii="Calibri" w:eastAsia="Calibri" w:hAnsi="Calibri"/>
      <w:sz w:val="22"/>
      <w:szCs w:val="22"/>
      <w:lang w:val="pl-PL" w:eastAsia="en-US" w:bidi="ar-SA"/>
    </w:rPr>
  </w:style>
  <w:style w:type="paragraph" w:customStyle="1" w:styleId="ZnakZnak2ZnakZnakZnak1">
    <w:name w:val="Znak Znak2 Znak Znak Znak1"/>
    <w:basedOn w:val="Normalny"/>
    <w:rsid w:val="00C1738A"/>
    <w:rPr>
      <w:snapToGrid/>
      <w:sz w:val="24"/>
      <w:szCs w:val="24"/>
    </w:rPr>
  </w:style>
  <w:style w:type="character" w:styleId="Odwoaniedokomentarza">
    <w:name w:val="annotation reference"/>
    <w:uiPriority w:val="99"/>
    <w:qFormat/>
    <w:rsid w:val="00275948"/>
    <w:rPr>
      <w:sz w:val="16"/>
      <w:szCs w:val="16"/>
    </w:rPr>
  </w:style>
  <w:style w:type="paragraph" w:styleId="Tekstkomentarza">
    <w:name w:val="annotation text"/>
    <w:basedOn w:val="Normalny"/>
    <w:link w:val="TekstkomentarzaZnak"/>
    <w:uiPriority w:val="99"/>
    <w:qFormat/>
    <w:rsid w:val="00275948"/>
    <w:pPr>
      <w:autoSpaceDE w:val="0"/>
      <w:autoSpaceDN w:val="0"/>
    </w:pPr>
    <w:rPr>
      <w:rFonts w:ascii="Arial Narrow" w:hAnsi="Arial Narrow"/>
      <w:snapToGrid/>
    </w:rPr>
  </w:style>
  <w:style w:type="character" w:customStyle="1" w:styleId="TekstkomentarzaZnak">
    <w:name w:val="Tekst komentarza Znak"/>
    <w:link w:val="Tekstkomentarza"/>
    <w:uiPriority w:val="99"/>
    <w:qFormat/>
    <w:rsid w:val="00275948"/>
    <w:rPr>
      <w:rFonts w:ascii="Arial Narrow" w:hAnsi="Arial Narrow" w:cs="Arial Narrow"/>
    </w:rPr>
  </w:style>
  <w:style w:type="paragraph" w:customStyle="1" w:styleId="Znak2ZnakZnakZnakZnakZnakZnakZnakZnakZnak">
    <w:name w:val="Znak2 Znak Znak Znak Znak Znak Znak Znak Znak Znak"/>
    <w:basedOn w:val="Normalny"/>
    <w:rsid w:val="00B0708E"/>
    <w:rPr>
      <w:snapToGrid/>
      <w:sz w:val="24"/>
      <w:szCs w:val="24"/>
    </w:rPr>
  </w:style>
  <w:style w:type="paragraph" w:customStyle="1" w:styleId="ZnakZnak2ZnakZnakZnak1ZnakZnak">
    <w:name w:val="Znak Znak2 Znak Znak Znak1 Znak Znak"/>
    <w:basedOn w:val="Normalny"/>
    <w:rsid w:val="0082214C"/>
    <w:rPr>
      <w:snapToGrid/>
      <w:sz w:val="24"/>
      <w:szCs w:val="24"/>
    </w:rPr>
  </w:style>
  <w:style w:type="paragraph" w:customStyle="1" w:styleId="ZnakZnakZnakZnakZnakZnakZnakZnakZnakZnakZnakZnakZnakZnakZnak">
    <w:name w:val="Znak Znak Znak Znak Znak Znak Znak Znak Znak Znak Znak Znak Znak Znak Znak"/>
    <w:basedOn w:val="Normalny"/>
    <w:rsid w:val="00064AE8"/>
    <w:rPr>
      <w:snapToGrid/>
      <w:sz w:val="24"/>
      <w:szCs w:val="24"/>
    </w:rPr>
  </w:style>
  <w:style w:type="paragraph" w:customStyle="1" w:styleId="ZnakZnak13">
    <w:name w:val="Znak Znak13"/>
    <w:basedOn w:val="Normalny"/>
    <w:rsid w:val="007A2021"/>
    <w:rPr>
      <w:snapToGrid/>
      <w:sz w:val="24"/>
      <w:szCs w:val="24"/>
    </w:rPr>
  </w:style>
  <w:style w:type="paragraph" w:customStyle="1" w:styleId="ZnakZnakZnakZnakZnakZnakZnakZnak1ZnakZnakZnakZnakZnakZnakZnakZnakZnakZnakZnakZnakZnakZnakZnakZnakZnakZnak">
    <w:name w:val="Znak Znak Znak Znak Znak Znak Znak Znak1 Znak Znak Znak Znak Znak Znak Znak Znak Znak Znak Znak Znak Znak Znak Znak Znak Znak Znak"/>
    <w:basedOn w:val="Normalny"/>
    <w:rsid w:val="009A154A"/>
    <w:rPr>
      <w:snapToGrid/>
      <w:sz w:val="24"/>
      <w:szCs w:val="24"/>
    </w:rPr>
  </w:style>
  <w:style w:type="paragraph" w:customStyle="1" w:styleId="ZnakZnakZnakZnakZnakZnakZnakZnakZnakZnakZnakZnak1">
    <w:name w:val="Znak Znak Znak Znak Znak Znak Znak Znak Znak Znak Znak Znak1"/>
    <w:basedOn w:val="Normalny"/>
    <w:rsid w:val="0040362A"/>
    <w:rPr>
      <w:snapToGrid/>
      <w:sz w:val="24"/>
      <w:szCs w:val="24"/>
    </w:rPr>
  </w:style>
  <w:style w:type="paragraph" w:customStyle="1" w:styleId="ZnakZnakZnakZnakZnakZnak">
    <w:name w:val="Znak Znak Znak Znak Znak Znak"/>
    <w:basedOn w:val="Normalny"/>
    <w:rsid w:val="00D45F99"/>
    <w:rPr>
      <w:snapToGrid/>
      <w:sz w:val="24"/>
      <w:szCs w:val="24"/>
    </w:rPr>
  </w:style>
  <w:style w:type="paragraph" w:customStyle="1" w:styleId="ZnakZnakZnakZnak">
    <w:name w:val="Znak Znak Znak Znak"/>
    <w:basedOn w:val="Normalny"/>
    <w:rsid w:val="00AD50D4"/>
    <w:rPr>
      <w:snapToGrid/>
      <w:sz w:val="24"/>
      <w:szCs w:val="24"/>
    </w:rPr>
  </w:style>
  <w:style w:type="paragraph" w:customStyle="1" w:styleId="Akapitzlist2">
    <w:name w:val="Akapit z listą2"/>
    <w:basedOn w:val="Normalny"/>
    <w:link w:val="ListParagraphChar"/>
    <w:rsid w:val="003649BD"/>
    <w:pPr>
      <w:widowControl w:val="0"/>
      <w:suppressAutoHyphens/>
      <w:ind w:left="1586" w:hanging="360"/>
    </w:pPr>
    <w:rPr>
      <w:rFonts w:ascii="Calibri" w:eastAsia="Calibri" w:hAnsi="Calibri" w:cs="Calibri"/>
      <w:snapToGrid/>
      <w:sz w:val="22"/>
      <w:szCs w:val="22"/>
      <w:lang w:eastAsia="en-US"/>
    </w:rPr>
  </w:style>
  <w:style w:type="character" w:customStyle="1" w:styleId="ListParagraphChar">
    <w:name w:val="List Paragraph Char"/>
    <w:link w:val="Akapitzlist2"/>
    <w:rsid w:val="00521B42"/>
    <w:rPr>
      <w:rFonts w:ascii="Calibri" w:eastAsia="Calibri" w:hAnsi="Calibri" w:cs="Calibri"/>
      <w:sz w:val="22"/>
      <w:szCs w:val="22"/>
      <w:lang w:val="pl-PL" w:eastAsia="en-US" w:bidi="ar-SA"/>
    </w:rPr>
  </w:style>
  <w:style w:type="paragraph" w:styleId="Akapitzlist">
    <w:name w:val="List Paragraph"/>
    <w:basedOn w:val="Normalny"/>
    <w:uiPriority w:val="34"/>
    <w:qFormat/>
    <w:rsid w:val="009D0BE0"/>
    <w:pPr>
      <w:spacing w:after="200" w:line="276" w:lineRule="auto"/>
      <w:ind w:left="720"/>
      <w:contextualSpacing/>
    </w:pPr>
    <w:rPr>
      <w:rFonts w:ascii="Calibri" w:hAnsi="Calibri" w:cs="Calibri"/>
      <w:snapToGrid/>
      <w:sz w:val="22"/>
      <w:szCs w:val="22"/>
      <w:lang w:eastAsia="en-US"/>
    </w:rPr>
  </w:style>
  <w:style w:type="paragraph" w:customStyle="1" w:styleId="Textbody">
    <w:name w:val="Text body"/>
    <w:basedOn w:val="Normalny"/>
    <w:rsid w:val="00A44808"/>
    <w:pPr>
      <w:widowControl w:val="0"/>
      <w:suppressAutoHyphens/>
      <w:autoSpaceDN w:val="0"/>
      <w:spacing w:after="120"/>
      <w:jc w:val="both"/>
      <w:textAlignment w:val="baseline"/>
    </w:pPr>
    <w:rPr>
      <w:rFonts w:eastAsia="Lucida Sans Unicode"/>
      <w:snapToGrid/>
      <w:kern w:val="3"/>
      <w:sz w:val="24"/>
      <w:lang w:eastAsia="zh-CN"/>
    </w:rPr>
  </w:style>
  <w:style w:type="paragraph" w:customStyle="1" w:styleId="Znak4ZnakZnak">
    <w:name w:val="Znak4 Znak Znak"/>
    <w:basedOn w:val="Normalny"/>
    <w:rsid w:val="002C5689"/>
    <w:rPr>
      <w:snapToGrid/>
      <w:sz w:val="24"/>
      <w:szCs w:val="24"/>
    </w:rPr>
  </w:style>
  <w:style w:type="character" w:customStyle="1" w:styleId="Domylnaczcionkaakapitu1">
    <w:name w:val="Domyślna czcionka akapitu1"/>
    <w:rsid w:val="00DE1B07"/>
  </w:style>
  <w:style w:type="table" w:customStyle="1" w:styleId="TableNormal">
    <w:name w:val="Table Normal"/>
    <w:rsid w:val="00DE1B07"/>
    <w:pPr>
      <w:spacing w:line="276" w:lineRule="auto"/>
    </w:pPr>
    <w:rPr>
      <w:rFonts w:ascii="Arial" w:eastAsia="Arial" w:hAnsi="Arial" w:cs="Arial"/>
      <w:sz w:val="22"/>
      <w:szCs w:val="22"/>
    </w:rPr>
    <w:tblPr>
      <w:tblCellMar>
        <w:top w:w="0" w:type="dxa"/>
        <w:left w:w="0" w:type="dxa"/>
        <w:bottom w:w="0" w:type="dxa"/>
        <w:right w:w="0" w:type="dxa"/>
      </w:tblCellMar>
    </w:tblPr>
  </w:style>
  <w:style w:type="paragraph" w:customStyle="1" w:styleId="Znak3ZnakZnakZnak">
    <w:name w:val="Znak3 Znak Znak Znak"/>
    <w:basedOn w:val="Normalny"/>
    <w:rsid w:val="00752C2F"/>
    <w:rPr>
      <w:snapToGrid/>
      <w:sz w:val="24"/>
      <w:szCs w:val="24"/>
    </w:rPr>
  </w:style>
  <w:style w:type="paragraph" w:customStyle="1" w:styleId="Tekstpodstawowywcity31">
    <w:name w:val="Tekst podstawowy wcięty 31"/>
    <w:basedOn w:val="Normalny"/>
    <w:rsid w:val="005A6A8B"/>
    <w:pPr>
      <w:suppressAutoHyphens/>
      <w:spacing w:line="360" w:lineRule="auto"/>
      <w:ind w:hanging="284"/>
      <w:jc w:val="both"/>
    </w:pPr>
    <w:rPr>
      <w:snapToGrid/>
      <w:sz w:val="24"/>
      <w:szCs w:val="24"/>
      <w:lang w:eastAsia="ar-SA"/>
    </w:rPr>
  </w:style>
  <w:style w:type="character" w:customStyle="1" w:styleId="TekstpodstawowywcityZnak">
    <w:name w:val="Tekst podstawowy wcięty Znak"/>
    <w:link w:val="Tekstpodstawowywcity"/>
    <w:rsid w:val="00BF25B6"/>
    <w:rPr>
      <w:rFonts w:ascii="Arial Narrow" w:hAnsi="Arial Narrow"/>
      <w:snapToGrid/>
      <w:sz w:val="16"/>
    </w:rPr>
  </w:style>
  <w:style w:type="paragraph" w:styleId="Tematkomentarza">
    <w:name w:val="annotation subject"/>
    <w:basedOn w:val="Tekstkomentarza"/>
    <w:next w:val="Tekstkomentarza"/>
    <w:link w:val="TematkomentarzaZnak"/>
    <w:rsid w:val="00C24040"/>
    <w:pPr>
      <w:autoSpaceDE/>
      <w:autoSpaceDN/>
    </w:pPr>
    <w:rPr>
      <w:rFonts w:ascii="Times New Roman" w:hAnsi="Times New Roman"/>
      <w:b/>
      <w:bCs/>
      <w:snapToGrid w:val="0"/>
    </w:rPr>
  </w:style>
  <w:style w:type="character" w:customStyle="1" w:styleId="TematkomentarzaZnak">
    <w:name w:val="Temat komentarza Znak"/>
    <w:basedOn w:val="TekstkomentarzaZnak"/>
    <w:link w:val="Tematkomentarza"/>
    <w:rsid w:val="00C24040"/>
    <w:rPr>
      <w:rFonts w:ascii="Arial Narrow" w:hAnsi="Arial Narrow" w:cs="Arial Narrow"/>
      <w:b/>
      <w:bCs/>
      <w:snapToGrid w:val="0"/>
    </w:rPr>
  </w:style>
  <w:style w:type="paragraph" w:customStyle="1" w:styleId="WW-Akapitzlist">
    <w:name w:val="WW-Akapit z listą"/>
    <w:basedOn w:val="Normalny"/>
    <w:rsid w:val="00C24040"/>
    <w:pPr>
      <w:suppressAutoHyphens/>
      <w:spacing w:after="200" w:line="276" w:lineRule="auto"/>
      <w:ind w:left="720"/>
      <w:contextualSpacing/>
    </w:pPr>
    <w:rPr>
      <w:rFonts w:ascii="Calibri" w:hAnsi="Calibri" w:cs="Calibri"/>
      <w:snapToGrid/>
      <w:sz w:val="22"/>
      <w:szCs w:val="22"/>
      <w:lang w:eastAsia="zh-CN"/>
    </w:rPr>
  </w:style>
  <w:style w:type="character" w:styleId="Hipercze">
    <w:name w:val="Hyperlink"/>
    <w:basedOn w:val="Domylnaczcionkaakapitu"/>
    <w:unhideWhenUsed/>
    <w:rsid w:val="00D20E73"/>
    <w:rPr>
      <w:color w:val="0000FF" w:themeColor="hyperlink"/>
      <w:u w:val="single"/>
    </w:rPr>
  </w:style>
  <w:style w:type="character" w:styleId="Nierozpoznanawzmianka">
    <w:name w:val="Unresolved Mention"/>
    <w:basedOn w:val="Domylnaczcionkaakapitu"/>
    <w:uiPriority w:val="99"/>
    <w:semiHidden/>
    <w:unhideWhenUsed/>
    <w:rsid w:val="00D20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71148">
      <w:bodyDiv w:val="1"/>
      <w:marLeft w:val="0"/>
      <w:marRight w:val="0"/>
      <w:marTop w:val="0"/>
      <w:marBottom w:val="0"/>
      <w:divBdr>
        <w:top w:val="none" w:sz="0" w:space="0" w:color="auto"/>
        <w:left w:val="none" w:sz="0" w:space="0" w:color="auto"/>
        <w:bottom w:val="none" w:sz="0" w:space="0" w:color="auto"/>
        <w:right w:val="none" w:sz="0" w:space="0" w:color="auto"/>
      </w:divBdr>
    </w:div>
    <w:div w:id="275867438">
      <w:bodyDiv w:val="1"/>
      <w:marLeft w:val="0"/>
      <w:marRight w:val="0"/>
      <w:marTop w:val="0"/>
      <w:marBottom w:val="0"/>
      <w:divBdr>
        <w:top w:val="none" w:sz="0" w:space="0" w:color="auto"/>
        <w:left w:val="none" w:sz="0" w:space="0" w:color="auto"/>
        <w:bottom w:val="none" w:sz="0" w:space="0" w:color="auto"/>
        <w:right w:val="none" w:sz="0" w:space="0" w:color="auto"/>
      </w:divBdr>
    </w:div>
    <w:div w:id="344016276">
      <w:bodyDiv w:val="1"/>
      <w:marLeft w:val="0"/>
      <w:marRight w:val="0"/>
      <w:marTop w:val="0"/>
      <w:marBottom w:val="0"/>
      <w:divBdr>
        <w:top w:val="none" w:sz="0" w:space="0" w:color="auto"/>
        <w:left w:val="none" w:sz="0" w:space="0" w:color="auto"/>
        <w:bottom w:val="none" w:sz="0" w:space="0" w:color="auto"/>
        <w:right w:val="none" w:sz="0" w:space="0" w:color="auto"/>
      </w:divBdr>
    </w:div>
    <w:div w:id="523204413">
      <w:bodyDiv w:val="1"/>
      <w:marLeft w:val="0"/>
      <w:marRight w:val="0"/>
      <w:marTop w:val="0"/>
      <w:marBottom w:val="0"/>
      <w:divBdr>
        <w:top w:val="none" w:sz="0" w:space="0" w:color="auto"/>
        <w:left w:val="none" w:sz="0" w:space="0" w:color="auto"/>
        <w:bottom w:val="none" w:sz="0" w:space="0" w:color="auto"/>
        <w:right w:val="none" w:sz="0" w:space="0" w:color="auto"/>
      </w:divBdr>
    </w:div>
    <w:div w:id="622149054">
      <w:bodyDiv w:val="1"/>
      <w:marLeft w:val="0"/>
      <w:marRight w:val="0"/>
      <w:marTop w:val="0"/>
      <w:marBottom w:val="0"/>
      <w:divBdr>
        <w:top w:val="none" w:sz="0" w:space="0" w:color="auto"/>
        <w:left w:val="none" w:sz="0" w:space="0" w:color="auto"/>
        <w:bottom w:val="none" w:sz="0" w:space="0" w:color="auto"/>
        <w:right w:val="none" w:sz="0" w:space="0" w:color="auto"/>
      </w:divBdr>
    </w:div>
    <w:div w:id="640305517">
      <w:bodyDiv w:val="1"/>
      <w:marLeft w:val="0"/>
      <w:marRight w:val="0"/>
      <w:marTop w:val="0"/>
      <w:marBottom w:val="0"/>
      <w:divBdr>
        <w:top w:val="none" w:sz="0" w:space="0" w:color="auto"/>
        <w:left w:val="none" w:sz="0" w:space="0" w:color="auto"/>
        <w:bottom w:val="none" w:sz="0" w:space="0" w:color="auto"/>
        <w:right w:val="none" w:sz="0" w:space="0" w:color="auto"/>
      </w:divBdr>
    </w:div>
    <w:div w:id="1036930586">
      <w:bodyDiv w:val="1"/>
      <w:marLeft w:val="0"/>
      <w:marRight w:val="0"/>
      <w:marTop w:val="0"/>
      <w:marBottom w:val="0"/>
      <w:divBdr>
        <w:top w:val="none" w:sz="0" w:space="0" w:color="auto"/>
        <w:left w:val="none" w:sz="0" w:space="0" w:color="auto"/>
        <w:bottom w:val="none" w:sz="0" w:space="0" w:color="auto"/>
        <w:right w:val="none" w:sz="0" w:space="0" w:color="auto"/>
      </w:divBdr>
    </w:div>
    <w:div w:id="1056078485">
      <w:bodyDiv w:val="1"/>
      <w:marLeft w:val="0"/>
      <w:marRight w:val="0"/>
      <w:marTop w:val="0"/>
      <w:marBottom w:val="0"/>
      <w:divBdr>
        <w:top w:val="none" w:sz="0" w:space="0" w:color="auto"/>
        <w:left w:val="none" w:sz="0" w:space="0" w:color="auto"/>
        <w:bottom w:val="none" w:sz="0" w:space="0" w:color="auto"/>
        <w:right w:val="none" w:sz="0" w:space="0" w:color="auto"/>
      </w:divBdr>
    </w:div>
    <w:div w:id="1057625393">
      <w:bodyDiv w:val="1"/>
      <w:marLeft w:val="0"/>
      <w:marRight w:val="0"/>
      <w:marTop w:val="0"/>
      <w:marBottom w:val="0"/>
      <w:divBdr>
        <w:top w:val="none" w:sz="0" w:space="0" w:color="auto"/>
        <w:left w:val="none" w:sz="0" w:space="0" w:color="auto"/>
        <w:bottom w:val="none" w:sz="0" w:space="0" w:color="auto"/>
        <w:right w:val="none" w:sz="0" w:space="0" w:color="auto"/>
      </w:divBdr>
    </w:div>
    <w:div w:id="1242372875">
      <w:bodyDiv w:val="1"/>
      <w:marLeft w:val="0"/>
      <w:marRight w:val="0"/>
      <w:marTop w:val="0"/>
      <w:marBottom w:val="0"/>
      <w:divBdr>
        <w:top w:val="none" w:sz="0" w:space="0" w:color="auto"/>
        <w:left w:val="none" w:sz="0" w:space="0" w:color="auto"/>
        <w:bottom w:val="none" w:sz="0" w:space="0" w:color="auto"/>
        <w:right w:val="none" w:sz="0" w:space="0" w:color="auto"/>
      </w:divBdr>
    </w:div>
    <w:div w:id="1259170643">
      <w:bodyDiv w:val="1"/>
      <w:marLeft w:val="0"/>
      <w:marRight w:val="0"/>
      <w:marTop w:val="0"/>
      <w:marBottom w:val="0"/>
      <w:divBdr>
        <w:top w:val="none" w:sz="0" w:space="0" w:color="auto"/>
        <w:left w:val="none" w:sz="0" w:space="0" w:color="auto"/>
        <w:bottom w:val="none" w:sz="0" w:space="0" w:color="auto"/>
        <w:right w:val="none" w:sz="0" w:space="0" w:color="auto"/>
      </w:divBdr>
    </w:div>
    <w:div w:id="1303534851">
      <w:bodyDiv w:val="1"/>
      <w:marLeft w:val="0"/>
      <w:marRight w:val="0"/>
      <w:marTop w:val="0"/>
      <w:marBottom w:val="0"/>
      <w:divBdr>
        <w:top w:val="none" w:sz="0" w:space="0" w:color="auto"/>
        <w:left w:val="none" w:sz="0" w:space="0" w:color="auto"/>
        <w:bottom w:val="none" w:sz="0" w:space="0" w:color="auto"/>
        <w:right w:val="none" w:sz="0" w:space="0" w:color="auto"/>
      </w:divBdr>
    </w:div>
    <w:div w:id="1436246035">
      <w:bodyDiv w:val="1"/>
      <w:marLeft w:val="0"/>
      <w:marRight w:val="0"/>
      <w:marTop w:val="0"/>
      <w:marBottom w:val="0"/>
      <w:divBdr>
        <w:top w:val="none" w:sz="0" w:space="0" w:color="auto"/>
        <w:left w:val="none" w:sz="0" w:space="0" w:color="auto"/>
        <w:bottom w:val="none" w:sz="0" w:space="0" w:color="auto"/>
        <w:right w:val="none" w:sz="0" w:space="0" w:color="auto"/>
      </w:divBdr>
    </w:div>
    <w:div w:id="1487671262">
      <w:bodyDiv w:val="1"/>
      <w:marLeft w:val="0"/>
      <w:marRight w:val="0"/>
      <w:marTop w:val="0"/>
      <w:marBottom w:val="0"/>
      <w:divBdr>
        <w:top w:val="none" w:sz="0" w:space="0" w:color="auto"/>
        <w:left w:val="none" w:sz="0" w:space="0" w:color="auto"/>
        <w:bottom w:val="none" w:sz="0" w:space="0" w:color="auto"/>
        <w:right w:val="none" w:sz="0" w:space="0" w:color="auto"/>
      </w:divBdr>
    </w:div>
    <w:div w:id="1613436864">
      <w:bodyDiv w:val="1"/>
      <w:marLeft w:val="0"/>
      <w:marRight w:val="0"/>
      <w:marTop w:val="0"/>
      <w:marBottom w:val="0"/>
      <w:divBdr>
        <w:top w:val="none" w:sz="0" w:space="0" w:color="auto"/>
        <w:left w:val="none" w:sz="0" w:space="0" w:color="auto"/>
        <w:bottom w:val="none" w:sz="0" w:space="0" w:color="auto"/>
        <w:right w:val="none" w:sz="0" w:space="0" w:color="auto"/>
      </w:divBdr>
    </w:div>
    <w:div w:id="1658803425">
      <w:bodyDiv w:val="1"/>
      <w:marLeft w:val="0"/>
      <w:marRight w:val="0"/>
      <w:marTop w:val="0"/>
      <w:marBottom w:val="0"/>
      <w:divBdr>
        <w:top w:val="none" w:sz="0" w:space="0" w:color="auto"/>
        <w:left w:val="none" w:sz="0" w:space="0" w:color="auto"/>
        <w:bottom w:val="none" w:sz="0" w:space="0" w:color="auto"/>
        <w:right w:val="none" w:sz="0" w:space="0" w:color="auto"/>
      </w:divBdr>
    </w:div>
    <w:div w:id="1751468471">
      <w:bodyDiv w:val="1"/>
      <w:marLeft w:val="0"/>
      <w:marRight w:val="0"/>
      <w:marTop w:val="0"/>
      <w:marBottom w:val="0"/>
      <w:divBdr>
        <w:top w:val="none" w:sz="0" w:space="0" w:color="auto"/>
        <w:left w:val="none" w:sz="0" w:space="0" w:color="auto"/>
        <w:bottom w:val="none" w:sz="0" w:space="0" w:color="auto"/>
        <w:right w:val="none" w:sz="0" w:space="0" w:color="auto"/>
      </w:divBdr>
    </w:div>
    <w:div w:id="1822386197">
      <w:bodyDiv w:val="1"/>
      <w:marLeft w:val="0"/>
      <w:marRight w:val="0"/>
      <w:marTop w:val="0"/>
      <w:marBottom w:val="0"/>
      <w:divBdr>
        <w:top w:val="none" w:sz="0" w:space="0" w:color="auto"/>
        <w:left w:val="none" w:sz="0" w:space="0" w:color="auto"/>
        <w:bottom w:val="none" w:sz="0" w:space="0" w:color="auto"/>
        <w:right w:val="none" w:sz="0" w:space="0" w:color="auto"/>
      </w:divBdr>
    </w:div>
    <w:div w:id="204324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BECE87-CDE4-4EF2-9980-47ABDDDF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5</Pages>
  <Words>1691</Words>
  <Characters>10148</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z2</vt:lpstr>
    </vt:vector>
  </TitlesOfParts>
  <Company/>
  <LinksUpToDate>false</LinksUpToDate>
  <CharactersWithSpaces>11816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z2</dc:title>
  <dc:creator>WSS Nr 3</dc:creator>
  <cp:lastModifiedBy>Agata Grześczak</cp:lastModifiedBy>
  <cp:revision>22</cp:revision>
  <cp:lastPrinted>2022-08-23T09:16:00Z</cp:lastPrinted>
  <dcterms:created xsi:type="dcterms:W3CDTF">2026-05-20T19:39:00Z</dcterms:created>
  <dcterms:modified xsi:type="dcterms:W3CDTF">2026-06-17T12:11:00Z</dcterms:modified>
</cp:coreProperties>
</file>